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bece7" w14:textId="19be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Мунайлинского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20 апреля 2016 года № 2/17. Зарегистрировано Департаментом юстиции Мангистауской области от 01 июня 2016 года № 3050. Утратило силу решением Мунайлинского районного маслихата Мангистауской области от 24 февраля 2017 года № 7/123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Мунайлинского районного маслихата Мангистауской области от 24.02.2017 </w:t>
      </w:r>
      <w:r>
        <w:rPr>
          <w:rFonts w:ascii="Times New Roman"/>
          <w:b w:val="false"/>
          <w:i w:val="false"/>
          <w:color w:val="ff0000"/>
          <w:sz w:val="28"/>
        </w:rPr>
        <w:t>№ 7/123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12705) Мунайлинский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Мунайлинского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2.Руководителю аппарата Мунайлинского районного маслихата (А.Жанбуршина)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3.Контроль за исполнением настоящего решения возложить на постоянную комиссию Мунайлинского районного маслихата по социальным вопросам, законности, правопорядка, по депутатским полномочиям и этике (председатель комиссии Конысбаева 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А.Ширшикбаев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2016 года №2/17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Мунайлинского районного маслихата" 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1.Настоящая методика оценки деятельности административных государственных служащих корпуса "Б" государственного учреждения "Аппарат Мунайлинского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12705) и определяет алгоритм оценки деятельности административных государственных служащих корпуса "Б"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Оценка деятельности 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Итоговая оценка служащего утверждается постоянно действующей Комиссией по оценке (далее – Комиссия), которая создается секретарем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секретарь Мунайлинского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с изменениями, внесенными решением маслихата Мунайлинского района Мангистауской области от 21.10.2016 </w:t>
      </w:r>
      <w:r>
        <w:rPr>
          <w:rFonts w:ascii="Times New Roman"/>
          <w:b w:val="false"/>
          <w:i w:val="false"/>
          <w:color w:val="ff0000"/>
          <w:sz w:val="28"/>
        </w:rPr>
        <w:t>№ 4/75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Замена отсутствующего члена или председателя Комиссии по оценке осуществляется секретарем районного маслихата путем внесения изменения в распоряжение о создании Комиссии по оценке.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кадровой службы аппарата Мунайлинского районного маслихата. Секретарь Комиссии по оценке не принимает участия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Индивидуальный план работы служащего корпуса "Б" составляется не позднее первого января следующего года служащим корпуса "Б" и его непосредственным руководителем совместно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назначении служащего корпуса "Б" на должность по истечении указанного в пункте 10 настоящей методики срока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(фамилия, имя, отчество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исходя из его функциональных обязанностей. 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 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 Индивидуальный план составляется в двух экземплярах. Один экземпляр передается сотруднику кадровой службы. Второй экземпляр находится у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 Сотрудник кадровой службы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Сотрудник кадровой службы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 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 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нарушения сроков исполнения поручений вышестоящих органов, руководства государственного органа, непосредственного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 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сотрудника кадровой службы,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"-2"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 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 Непосредственный руководитель с учетом представленных сотрудником кадровой службы о фактах нарушения служащим корпуса "Б" трудовой дисциплины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сотрудником кадровой службы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приложению 3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сотрудником кадровой службы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кадровой службой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 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сотруднику кадровой службы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Сотрудник кадровой службы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 Итоговая годовая оценка служащего корпуса "Б" вычисляется сотрудником кадровой службы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 арифметическое значение).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полученное средне арифметическое значение квартальных оценок с учетом шкалы, указанной в пункте 37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 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 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Сотрудник кадровой службы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Сотрудник кадровой службы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 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 проект протокола заседания Комиссии по форме согласно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при допущении ошибки сотрудником кадровой службы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Сотрудник кадровой службы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 послужной список. В этом случае сотрудник кадровой службы в произвольной форме составляет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сотрудника кадровой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 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47. Результаты оценки являются основаниями для принятия решений по выплате бонусов и обучению.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48. Бонусы выплачиваются служащим корпуса "Б" с результатами оценки "превосходно" и "эффективно".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 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 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 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Мунайлинского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служащего: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4"/>
        <w:gridCol w:w="6859"/>
        <w:gridCol w:w="2127"/>
      </w:tblGrid>
      <w:tr>
        <w:trPr>
          <w:trHeight w:val="30" w:hRule="atLeast"/>
        </w:trPr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- мероприятия определяются,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0"/>
        <w:gridCol w:w="6230"/>
      </w:tblGrid>
      <w:tr>
        <w:trPr>
          <w:trHeight w:val="30" w:hRule="atLeast"/>
        </w:trPr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Мунайлинского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662"/>
        <w:gridCol w:w="2008"/>
        <w:gridCol w:w="1663"/>
        <w:gridCol w:w="1437"/>
        <w:gridCol w:w="1816"/>
        <w:gridCol w:w="1438"/>
        <w:gridCol w:w="1309"/>
      </w:tblGrid>
      <w:tr>
        <w:trPr>
          <w:trHeight w:val="30" w:hRule="atLeast"/>
        </w:trPr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При-меча-ние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показателях и видах деятельн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трудовойдисципл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мыхпоказател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ях и видах деятельн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егои наличии) 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Мунайлинского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0"/>
        <w:gridCol w:w="2979"/>
        <w:gridCol w:w="4018"/>
        <w:gridCol w:w="1439"/>
        <w:gridCol w:w="1439"/>
        <w:gridCol w:w="925"/>
      </w:tblGrid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0"/>
        <w:gridCol w:w="6220"/>
      </w:tblGrid>
      <w:tr>
        <w:trPr>
          <w:trHeight w:val="30" w:hRule="atLeast"/>
        </w:trPr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Мунайлинского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7"/>
        <w:gridCol w:w="2477"/>
        <w:gridCol w:w="5092"/>
        <w:gridCol w:w="2254"/>
      </w:tblGrid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Инициативность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Способность к сотрудничеству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служебной этики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Умение планировать работу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Умение мотивировать к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служебной этики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Мунайлинского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Результаты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оценки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2"/>
        <w:gridCol w:w="758"/>
        <w:gridCol w:w="4848"/>
        <w:gridCol w:w="1605"/>
        <w:gridCol w:w="2308"/>
        <w:gridCol w:w="759"/>
      </w:tblGrid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 случае наличие)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