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6451b" w14:textId="2f645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положение государственного учреждения "Тупкараганский районный отдел культуры, физической культуры и спорта"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14 января 2016 года № 1. Зарегистрировано Департаментом юстиции Мангистауской области от 25 февраля 2016 года № 2976. Утратило силу постановлением акимата Тупкараганского района Мангистауской области от 3 февраля 2020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Тупкараганского района от 17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"Тупкараганский районный отдел культуры, физической культуры и спорта" (зарегистрировано в Реестре государственной регистрации нормативных правовых актов за № 2696, опубликовано в газете "Ақкетік арайы" 12 ноября 2015 года) следующее дополнение: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указанного постановления дополнить главой 4-1 следующего содержания: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"4.1 "Перечень организации, находящихся в ведении государственного учреждения "Тупкараганский районный отдел культуры, физической культуры и спорта"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казҰнное предприятие "Детско -юношеская спортивная школа" Тупкараганского районного отдела культуры, физической культуры и спорта.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коммунальное казҰнное предприятие "Спорт комплекс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Таучик" Тупкараганского районного отдела культуры, физической культуры и спорта.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"Тупкараганская районная централизованная библиотечная система".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Государственное коммунальное казҰнное предприятие "Дом культуры".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Исполняющий обязанности руководителя государственного учреждения "Тупкараганский районный отдел культуры, физической культуры и спорта" (Н. Ибрагимова)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заместителя акима района Алтынгалиеву Т.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вступает в силу со дня государственной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января 2016 года № 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"Тупкараганский районный  отдел культуры, физической культуры и спорта"  1. Общее положение</w:t>
      </w:r>
    </w:p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"Тупкараганский районный отдел культуры, физической культуры и спорта" (в далее - Государственное учреждение) является государственным органом Республики Казахстан, осуществляющим государственное руководство в сфере культуры, физической культуры и спорта.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"Тупкараганский районный отдел культуры, физической культуры и спорта" осуществляет свою деятельность в соответствии с Конституцией, Законами Республики Казахстан, нормативными правовыми актами Президента и Правительства Республики Казахстан, нормативными правовыми актами акима, акимата области и района, а также настоящим Положением.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Наименование отдела: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"Түпқараған аудандық мәдениет, дене шынықтыру және спорт бөлімі" мемлекеттік мекемесі.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Государственное учреждение "Тупкараганский районный отдел культуры, физической культуры и спорта".</w:t>
      </w:r>
    </w:p>
    <w:bookmarkEnd w:id="18"/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"Тупкараганский районный отдел культуры, физической культуры и спорта" является юридическом лицом, имеет печати и штампы со своим наименованием на государственном языке, бланки установленного образца, а также самостоятельный баланс.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Учредителем государственного учреждения "Тупкараганский районный отдел культуры, физической культуры и спорта" акимата Тупкараганского района является государство в лице акимата Тупкараганского района.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Лимит штатной численности работников государственного учреждения "Тупкараганский районный отдел культуры, физической культуры и спорта" утверждается акиматом Тупкараганского района.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Юридический адрес государственного учреждения "Тупкараганский районный отдел культуры, физической культуры и спорта": 130500, Республика Казахстан, Мангистауская область, Тупкараганский район, город Форт-Шевченко, улица Н. Оңғалбайұлы, №2.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Рабочее время: понедельник – пятница с 09:00 до 18:30 часов. Обеденный перерыв - с 12:30 до 14:00 часов. Выходные дни – суббота, воскресенье.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 государственного учреждения "Тупкараганский районный отдел культуры, физической культуры и спорта":</w:t>
      </w:r>
    </w:p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культуры, физической культуры и спорта" Тупкараганского района: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реализация основных направлений государственной политики по вопросам развития культуры, физической культуры и спорта.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Задачи: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Реализация основных направлений государственной политики по развитию культуры, физической культуры и спорта;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деятельности организаций по вопросам реализации государственной политики по развитию культуры, физической культуры и спорта; 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 укрепление материально-технической базы культуры, физической культуры и спорта, развитие их инфраструктуры; 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народных игр и национальных видов спорта;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Пропаганда культуры, физической культуры и спорта.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Функции: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государственную политику в сфере культуры, физической культуры и спорта;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проведения зрелищных культурно-массовых мероприятий района, а также смотров, фестивалей и конкурсов среди любительских творческих объединений;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работы по учету, охране и использованию памятников истории, материальной и духовной культуры местного значения;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осуществляет управление коммунальной собственностью в области культуры;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Выступает заказчиком по строительству, реконструкции и ремонту объектов культурного назначения района;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и оказывает содействие в материально-техническом обеспечении государственных организаций культуры;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реализует районные программы и планы развития физической культуры и спорта;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соревнования по видам спорта на областном, районном, республиканском и международном уровне;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районных сборных команд по различным видам спорта и их выступления на областных, республиканских и международных спортивных соревнованиях;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массовый спорт и национальные виды спорта на территории района;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и осуществляет контроль районных специализированных учебно-спортивных заведений;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организацию и проведение спортивных мероприятий на территории района;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 представляет исполнительному органу сведения по развитию физической культуры и спорта;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со средствами массовой информации осуществляют пропаганду знаний и достижений в области физической культуры и спорта, принципов здорового образа жизни;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международные, республиканские, областные, районные 15-20 дневные подготовительные спортивные курсы;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Спортсменам и тренерам, судьям присваивает квалификационные разряды в соответствии с законодательством;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документов на присвоение спортивных разрядов: кандидата в мастера спорта, мастера спорта международного класса и в установленном законодательством порядке, присвоения первого, второго и третьего спортивных разрядов.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осуществления уставных целей государственное учреждение "Тупкараганский районный отдел культуры, физической культуры и спорта" имеет право: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Открывать счета в банках в установленном законодательством порядке и проводить кассовые операции;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печать, штампы и бланки с полным наименованием учреждения на государственном и русском языках, а также эмблему (символику), зарегистрированную в установленном порядке;</w:t>
      </w:r>
    </w:p>
    <w:bookmarkEnd w:id="52"/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 оперативном управлении обособленное имущество, а также самостоятельный баланс или смету;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Приобретать и осуществлять имущественные и личные неимущественные права;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средства на осуществление предусмотренных в положение целей;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Быть истцом и ответчиком в суде;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права, не противоречащие законодательству Республики Казахстан;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установленном порядке уплачивать налоги и другие обязательные платежи в бюджет;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Нести ответственность в соответствии законодательными актами Республики Казахстан;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необходимых условий для физической культуры и развития спорта;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единой системой районными, городскими, сельскими государственными казначейскими предприятиями (далее – предприятие) детско–юношеской спортивной школой, школой высшего спортивного мастерства, олимпийской школой подготовки, клубами и всеми спортивными организациями.</w:t>
      </w:r>
    </w:p>
    <w:bookmarkEnd w:id="62"/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контроля за предприятиями и спортивными клубами государственное учреждение "Тупкараганский районный отдел культуры, физической культуры и спорта":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приоритетные направления деятельности и обязательные объемы работ (услуг), финансируемых из бюджета предприятий и клубов;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Рассматривает, согласовывает и утверждает план развития предприятий, клубов и отчеты по их согласованию;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анализ и контроль за сохранностью имущества предприятий, клубов и выполнением плана развития предприятий, клубов;</w:t>
      </w:r>
    </w:p>
    <w:bookmarkEnd w:id="66"/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управление предприятиями, клубами;</w:t>
      </w:r>
    </w:p>
    <w:bookmarkEnd w:id="67"/>
    <w:bookmarkStart w:name="z6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Назначает руководителя и проводит аттестацию в порядке, определяемым Правительством Республики Казахстан;</w:t>
      </w:r>
    </w:p>
    <w:bookmarkEnd w:id="68"/>
    <w:bookmarkStart w:name="z6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годовую финансовую отчетность предприятий и клубов;</w:t>
      </w:r>
    </w:p>
    <w:bookmarkEnd w:id="69"/>
    <w:bookmarkStart w:name="z7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своевременного и полного перевода в бюджет одной части от чистого дохода предприятий, клубов;</w:t>
      </w:r>
    </w:p>
    <w:bookmarkEnd w:id="70"/>
    <w:bookmarkStart w:name="z7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ежегодно размер фонда оплаты труда предприятий, клубов;</w:t>
      </w:r>
    </w:p>
    <w:bookmarkEnd w:id="71"/>
    <w:bookmarkStart w:name="z7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размеры должностного оклада руководителей предприятий, клубов, систему их премирования и иного вознаграждения;</w:t>
      </w:r>
    </w:p>
    <w:bookmarkEnd w:id="72"/>
    <w:bookmarkStart w:name="z7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Решает иные вопросы и проводит проверку предусмотренные к его компетенции в соответствий с законодательством Республики Казахстан.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государственного учреждения "Тупкараганский районный отдел культуры, физической культуры и спорта"</w:t>
      </w:r>
    </w:p>
    <w:bookmarkStart w:name="z7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Имущество государственного учреждения "Тупкараганский районный отдел культуры, физической культуры и спорта" закрепляется за ним на праве оперативного управления.</w:t>
      </w:r>
    </w:p>
    <w:bookmarkEnd w:id="74"/>
    <w:bookmarkStart w:name="z7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Ответственность государственного учреждения "Тупкараганский районный отдел культуры, физической культуры и спорта" по своим обязательствам регулируется гражданским законодательством.</w:t>
      </w:r>
    </w:p>
    <w:bookmarkEnd w:id="75"/>
    <w:bookmarkStart w:name="z7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"Тупкараганский районный отдел культуры, физической культуры и спорта" может создавать, а также выступать учредителем (участником) юридического лица.</w:t>
      </w:r>
    </w:p>
    <w:bookmarkEnd w:id="76"/>
    <w:bookmarkStart w:name="z7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Гражданско-правовые сделки, заключаемые государственным учреждением "Тупкараганский районный отдел культуры, физической культуры и спорта", подлежат регистрации в порядке, определяемом Правительством Республики Казахстан.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Имущество, учет и отчетность государственного учреждения "Тупкараганский районный отдел культуры,  физической культуры и спорта"</w:t>
      </w:r>
    </w:p>
    <w:bookmarkStart w:name="z7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учреждение "Тупкараганский районный отдел культуры, физической культуры и спорта" имеет на праве оперативного управления обособленное имущество, которое состоит из основных и оборотных средств, стоимость которого отражается в балансе государственного учреждения.</w:t>
      </w:r>
    </w:p>
    <w:bookmarkEnd w:id="78"/>
    <w:bookmarkStart w:name="z7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Имущество, закрепленное за государственным учреждением "Тупкараганский районный отдел культуры, физической культуры и спорта" относится к коммунальному имуществу.</w:t>
      </w:r>
    </w:p>
    <w:bookmarkEnd w:id="79"/>
    <w:bookmarkStart w:name="z8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"Тупкараганский районный отдел культуры, физической культуры и спорта" не вправе самостоятельно отчуждать или иным способом распоряжаться закрепленными за ним имуществом и имуществом, приобретенным за счет средств, выделенных ему по плану финансирования, если иное не установлено законодательным актом. Ему может быть представлено право распоряжаться имуществом в случаях и пределах установленных законодательством.</w:t>
      </w:r>
    </w:p>
    <w:bookmarkEnd w:id="80"/>
    <w:bookmarkStart w:name="z8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"Тупкараганский районный отдел культуры, физической культуры и спорта" ведет бухгалтерскую и статическую отчетность в порядке предусмотренном законодательством Республики Казахстан.</w:t>
      </w:r>
    </w:p>
    <w:bookmarkEnd w:id="81"/>
    <w:bookmarkStart w:name="z8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"Тупкараганский районный отдел культуры, физической культуры и спорта" представляет информацию о своей деятельности органам государственной статистики и налоговым органам, учредителю и иным лицам в соответствии с законодательством Республики Казахстан.</w:t>
      </w:r>
    </w:p>
    <w:bookmarkEnd w:id="82"/>
    <w:bookmarkStart w:name="z8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Размеры и структура доходов государственного учреждения "Тупкараганский районный отдел культуры, физической культуры и спорта", а также сведения о размерах и составе имущества государственного учреждения, о ее расходах, численности и составе работников, об оплате их труда, об использовании безвозмездного труда граждан в деятельности отдела не могут быть коммерческой тайной.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4-1. Перечень организации, находящихся в ведении государственного учреждения "Тупкараганский районный отдел культуры, физической культуры и спорта"</w:t>
      </w:r>
    </w:p>
    <w:bookmarkStart w:name="z8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коммунальное казҰнное предприятие "Детско – юношеская спортивная школа" Тупкараганского районного отдела культуры, физической культуры и спорта.</w:t>
      </w:r>
    </w:p>
    <w:bookmarkEnd w:id="84"/>
    <w:bookmarkStart w:name="z8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коммунальное казҰнное предприятие "Спорт комплекс села Таучик" Тупкараганского районного отдела культуры, физической культуры и спорта.</w:t>
      </w:r>
    </w:p>
    <w:bookmarkEnd w:id="85"/>
    <w:bookmarkStart w:name="z8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      Государственное учреждение "Тупкараганская районная централизованная библиотечная система".</w:t>
      </w:r>
    </w:p>
    <w:bookmarkEnd w:id="86"/>
    <w:bookmarkStart w:name="z8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Государственное коммунальное казҰнное предприятие "Дом культуры".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деятельности государственного учреждения "Тупкараганский районный отдел культуры, физической культуры и спорта"</w:t>
      </w:r>
    </w:p>
    <w:bookmarkStart w:name="z8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структуру государственного учреждения "Тупкараганский районный отдел культуры, физической культуры и спорта" входят руководитель отдела и иные сотрудники отдела.</w:t>
      </w:r>
    </w:p>
    <w:bookmarkEnd w:id="88"/>
    <w:bookmarkStart w:name="z8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Руководитель государственного учреждения "Тупкараганский районный отдел культуры, физической культуры и спорта" в соответствии с законодательством Республики Казахстан назначается на должность и освобождается от должности акимом района.</w:t>
      </w:r>
    </w:p>
    <w:bookmarkEnd w:id="89"/>
    <w:bookmarkStart w:name="z9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Руководитель государственного учреждения "Тупкараганский районный отдел культуры, физической культуры и спорта": </w:t>
      </w:r>
    </w:p>
    <w:bookmarkEnd w:id="90"/>
    <w:bookmarkStart w:name="z9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Руководить деятельностью государственного учреждения "Тупкараганский районный отдел культуры, физической культуры и спорта" и несет ответственность за выполнение задач возложенных на отдел;</w:t>
      </w:r>
    </w:p>
    <w:bookmarkEnd w:id="91"/>
    <w:bookmarkStart w:name="z9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структуры государственного учреждения "Тупкараганский районный отдел культуры, физической культуры и спорта" и представляет ее на утверждение акимата;</w:t>
      </w:r>
    </w:p>
    <w:bookmarkEnd w:id="92"/>
    <w:bookmarkStart w:name="z9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обязанности и полномочия государственного учреждения "Тупкараганский районный отдел культуры, физической культуры и спорта" и сотрудников государственного учреждения;</w:t>
      </w:r>
    </w:p>
    <w:bookmarkEnd w:id="93"/>
    <w:bookmarkStart w:name="z9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пределах своих полномочий координирует деятельность аппарата акима района по вопросам, входящим в компетенцию государственного учреждения "Тупкараганский районный отдел культуры, физической культуры и спорта";</w:t>
      </w:r>
    </w:p>
    <w:bookmarkEnd w:id="94"/>
    <w:bookmarkStart w:name="z9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осуществляет поощрение сотрудников государственного учреждения "Тупкараганский районный отдел культуры, физической культуры и спорта" и налагает на них дисциплинарные взыскания;</w:t>
      </w:r>
    </w:p>
    <w:bookmarkEnd w:id="95"/>
    <w:bookmarkStart w:name="z9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Положение о структурных подразделениях государственного учреждения "Тупкараганский районный отдел культуры, физической культуры и спорта";</w:t>
      </w:r>
    </w:p>
    <w:bookmarkEnd w:id="96"/>
    <w:bookmarkStart w:name="z9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пределах своей компетенции издает приказы, дает указания, </w:t>
      </w:r>
    </w:p>
    <w:bookmarkEnd w:id="97"/>
    <w:bookmarkStart w:name="z9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подписывает служебную документацию;</w:t>
      </w:r>
    </w:p>
    <w:bookmarkEnd w:id="98"/>
    <w:bookmarkStart w:name="z9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иные полномочия в соответствии с законодательством </w:t>
      </w:r>
    </w:p>
    <w:bookmarkEnd w:id="99"/>
    <w:bookmarkStart w:name="z10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"Тупкараганский районный отдел культуры, физической культуры и спорта"</w:t>
      </w:r>
    </w:p>
    <w:bookmarkStart w:name="z10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Реорганизация и ликвидация государственного учреждения "Тупкараганский районный отдел культуры, физической культуры и спорта" акимата Тупкараганского района осуществляются в соответствии с законодательством Республики Казахстан.</w:t>
      </w:r>
    </w:p>
    <w:bookmarkEnd w:id="10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