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1584" w14:textId="6fc1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31 марта 2016 года № 97. Зарегистрировано Департаментом юстиции Мангистауской области от 05 мая 2016 года № 3042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 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 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"Мангистауский районный отдел образования" (Калиева С.)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ограниченной ответственностью "Әлбет"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Дербисова Динара Алымовна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марта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Тогысова Нуржамал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марта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образования"Калиева Светлана Акмуратовна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марта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 Мангистауского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марта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изменением, внесенным постановлением акимата Мангистауского района Мангистауской области от 04.08.2016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"/>
        <w:gridCol w:w="436"/>
        <w:gridCol w:w="3"/>
        <w:gridCol w:w="316"/>
        <w:gridCol w:w="62"/>
        <w:gridCol w:w="157"/>
        <w:gridCol w:w="150"/>
        <w:gridCol w:w="310"/>
        <w:gridCol w:w="12"/>
        <w:gridCol w:w="7"/>
        <w:gridCol w:w="125"/>
        <w:gridCol w:w="91"/>
        <w:gridCol w:w="179"/>
        <w:gridCol w:w="37"/>
        <w:gridCol w:w="92"/>
        <w:gridCol w:w="89"/>
        <w:gridCol w:w="61"/>
        <w:gridCol w:w="81"/>
        <w:gridCol w:w="7"/>
        <w:gridCol w:w="3"/>
        <w:gridCol w:w="2"/>
        <w:gridCol w:w="160"/>
        <w:gridCol w:w="148"/>
        <w:gridCol w:w="109"/>
        <w:gridCol w:w="2"/>
        <w:gridCol w:w="3"/>
        <w:gridCol w:w="2"/>
        <w:gridCol w:w="102"/>
        <w:gridCol w:w="92"/>
        <w:gridCol w:w="63"/>
        <w:gridCol w:w="1"/>
        <w:gridCol w:w="1"/>
        <w:gridCol w:w="102"/>
        <w:gridCol w:w="344"/>
        <w:gridCol w:w="198"/>
        <w:gridCol w:w="115"/>
        <w:gridCol w:w="115"/>
        <w:gridCol w:w="115"/>
        <w:gridCol w:w="3"/>
        <w:gridCol w:w="4"/>
        <w:gridCol w:w="1"/>
        <w:gridCol w:w="105"/>
        <w:gridCol w:w="105"/>
        <w:gridCol w:w="106"/>
        <w:gridCol w:w="80"/>
        <w:gridCol w:w="106"/>
        <w:gridCol w:w="356"/>
        <w:gridCol w:w="356"/>
        <w:gridCol w:w="11"/>
        <w:gridCol w:w="5"/>
        <w:gridCol w:w="8"/>
        <w:gridCol w:w="2"/>
        <w:gridCol w:w="294"/>
        <w:gridCol w:w="159"/>
        <w:gridCol w:w="310"/>
        <w:gridCol w:w="4"/>
        <w:gridCol w:w="80"/>
        <w:gridCol w:w="106"/>
        <w:gridCol w:w="157"/>
        <w:gridCol w:w="104"/>
        <w:gridCol w:w="112"/>
        <w:gridCol w:w="3"/>
        <w:gridCol w:w="2"/>
        <w:gridCol w:w="116"/>
        <w:gridCol w:w="87"/>
        <w:gridCol w:w="158"/>
        <w:gridCol w:w="158"/>
        <w:gridCol w:w="2"/>
        <w:gridCol w:w="106"/>
        <w:gridCol w:w="53"/>
        <w:gridCol w:w="53"/>
        <w:gridCol w:w="155"/>
        <w:gridCol w:w="300"/>
        <w:gridCol w:w="72"/>
        <w:gridCol w:w="91"/>
        <w:gridCol w:w="129"/>
        <w:gridCol w:w="41"/>
        <w:gridCol w:w="65"/>
        <w:gridCol w:w="76"/>
        <w:gridCol w:w="5"/>
        <w:gridCol w:w="5"/>
        <w:gridCol w:w="313"/>
        <w:gridCol w:w="108"/>
        <w:gridCol w:w="108"/>
        <w:gridCol w:w="308"/>
        <w:gridCol w:w="140"/>
        <w:gridCol w:w="69"/>
        <w:gridCol w:w="193"/>
        <w:gridCol w:w="155"/>
        <w:gridCol w:w="257"/>
        <w:gridCol w:w="15"/>
        <w:gridCol w:w="12"/>
        <w:gridCol w:w="4"/>
        <w:gridCol w:w="207"/>
        <w:gridCol w:w="313"/>
        <w:gridCol w:w="189"/>
        <w:gridCol w:w="2"/>
        <w:gridCol w:w="3"/>
        <w:gridCol w:w="3"/>
        <w:gridCol w:w="179"/>
        <w:gridCol w:w="181"/>
        <w:gridCol w:w="356"/>
        <w:gridCol w:w="154"/>
        <w:gridCol w:w="154"/>
        <w:gridCol w:w="51"/>
        <w:gridCol w:w="36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(район,город)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Республиканский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№6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Атымова"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Алшына Мендалыулы"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"Начальная школа Беки"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"Уштаганская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"Рахат"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"Арай"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"Нурай"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"Айголек"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"Айдын"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"Балбобек"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"Айналайын"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"Аяулым"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"Балдаурен"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"Ақбота" Мангистауского районного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"Кызгалдак"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"Еркетай"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"Ақ шағала" Мангистауского районного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"Ер Төстік"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"Жауказын"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"Кулыншак"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"Ұлан" 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"Наз"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(Товарищество с ограниченной ответственностью "Әлбет")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мест (из них для детей в возросте 3-6 лет получив-ших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заказ по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"Толағай"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Тогысова Нуржамал)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мест (из них для детей в возрас-те 3-6 лет получив-ших государс-твенный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заказ по направ-лению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шак" (инди-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 Жанбуршина)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мест (из них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росте 3-6 лет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заказ по 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равле-нию)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