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2dfd" w14:textId="d68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2015 года № 30/329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9 декабря 2016 года № 6/56. Зарегистрировано Департаментом юстиции Мангистауской области 22 декабря 2016 года № 3220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3210),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2946, опубликовано в информационно-правовой системе "Әділет" от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- 10 836 106,0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9 082 925,5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11 476,5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71 588,0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1 670 146,0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10 915 187,1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138 531,1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129 695,5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59 450,0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101 662,5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 – 107 114,1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в сумме 21 435,9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№6/56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8"/>
        <w:gridCol w:w="466"/>
        <w:gridCol w:w="6934"/>
        <w:gridCol w:w="3636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10 836 106,0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9 082 925,4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5"/>
        <w:gridCol w:w="1095"/>
        <w:gridCol w:w="5504"/>
        <w:gridCol w:w="3512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10 915 187,1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промышленности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на 2012-2018 годы по обеспечению прав и улучшению качества жизни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- 138 531,1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 (И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