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e03dc" w14:textId="35e03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Каракиянского районного маслихата от 11 июля 2013 года № 11/120 "Об утверждении Правил определения размера и порядка оказания жилищной помощи малообеспеченным семьям(гражданам) в Каракиянском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Каракиянского районного маслихата Мангистауской области от 24 октября 2016 года № 5/46. Зарегистрировано Департаментом юстиции Мангистауской области от 17 ноября 2016 года № 3185. Утратило силу решением Каракиянского районного маслихата Мангистауской области от 28 марта 2024 года № 13/105.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Каракиянского районного маслихата Мангистауской области от 28.03.2024 </w:t>
      </w:r>
      <w:r>
        <w:rPr>
          <w:rFonts w:ascii="Times New Roman"/>
          <w:b w:val="false"/>
          <w:i w:val="false"/>
          <w:color w:val="ff0000"/>
          <w:sz w:val="28"/>
        </w:rPr>
        <w:t>№ 13/105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 и от 16 апреля 1997 года "</w:t>
      </w:r>
      <w:r>
        <w:rPr>
          <w:rFonts w:ascii="Times New Roman"/>
          <w:b w:val="false"/>
          <w:i w:val="false"/>
          <w:color w:val="000000"/>
          <w:sz w:val="28"/>
        </w:rPr>
        <w:t>О жилищных отношениях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" Каракиянский районный маслихат РЕШИЛ: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Каракиянского районного маслихата от 11 июля 2013 года </w:t>
      </w:r>
      <w:r>
        <w:rPr>
          <w:rFonts w:ascii="Times New Roman"/>
          <w:b w:val="false"/>
          <w:i w:val="false"/>
          <w:color w:val="000000"/>
          <w:sz w:val="28"/>
        </w:rPr>
        <w:t>№11/120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определения размера и порядка оказания жилищной помощи малообеспеченным семьям (гражданам) в Каракиянском районе" (зарегистрировано в Реестре государственной регистрации нормативных правовых актов за №2286, опубликовано в газете "Қарақия" от 15 августа 2013 года №33 (544)) следующие изменения: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размера и порядка оказания жилищной помощи малообеспеченным семьям (гражданам) в Каракиянском районе, утвержденным указанным решением: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всему тексту на государственном языке внесены изменения, текст на русском языке не изменяется.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решение Каракиянского районного маслихата от 24 июня 2016 года </w:t>
      </w:r>
      <w:r>
        <w:rPr>
          <w:rFonts w:ascii="Times New Roman"/>
          <w:b w:val="false"/>
          <w:i w:val="false"/>
          <w:color w:val="000000"/>
          <w:sz w:val="28"/>
        </w:rPr>
        <w:t>№3/25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районного маслихата от 11 июля 2013 года №11/120 "Об утверждении Правил определения размера и порядка оказания жилищной помощи малообеспеченным семьям (гражданам) в Каракиянском районе" (зарегистрировано в Реестре государственной регистрации нормативных правовых актов за № 3092, опубликовано в газете "Қарақия" от 04 августа 2016 года № 37-38 (744-745)).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решения возложить на постоянную комиссию Каракиянского районного маслихата законности, полномочия депутатов и по социальным вопросам (председатель комиссии А.Нугманов). 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Руководителю аппарата Каракиянского районного маслихата (Р.Ибраева) после государственной регистрации в департаменте юстиции Мангистауской области обеспечить официальное опубликование настоящего решения в информационно – правовой системе "Әділет" и в средствах массовой информации. 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Ж.Тулегожаев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А.Мееров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государственного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"Каракиянский районный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 занятости, социальных программ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регистрации актов гражданского состояния"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Сарсенгали Маркс Тайырович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 октября 2016 года.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