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b77e" w14:textId="e27b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5 июля 2013 года №147 "О предоставлении помещений для проведения встреч кандидатов с избирателями на договорной основе в период проведения выборов на территории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25 июля 2016 года № 219. Зарегистрировано Департаментом юстиции Мангистауской области 19 августа 2016 года № 3138. Утратило силу постановлением акимата Каракиянского района Мангистауской области от 21 ноября 2016 года № 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21.11.2016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 акимат Каракиянского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Каракиянского района от 5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для проведения встреч кандидатов с избирателями на договорной основе в период проведения выборов на территории Каракиянского района" (зарегистрировано в Реестре государственной регистрации нормативных правовых актов за № 2275, опубликовано в газете "Қарақия" 25 июля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постановления на государственном языке слова "село", "селосы", "селолық" заменить соответственно словами "ауыл", "ауылы", "ауылдық",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Каракиянского района" (Таубаев А.)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Каракиянской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Атагараев Дуйсенбай Айткалиевич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"25" июль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