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f7dd" w14:textId="8ea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28 марта 2016 года № 47. Зарегистрировано Департаментом юстиции Мангистауской области от 29 апреля 2016 года № 3032. Утратило силу постановлением акимата Бейнеуского района Мангистауской области от 24 марта 2017 года №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Бейнеуского района" (У.Амирханова)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государственного учреждения "Аппарат акима Бейнеуского района" У.Амирханову.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Бейнеуского района №47 от 28 марта 2016 года</w:t>
            </w:r>
          </w:p>
        </w:tc>
      </w:tr>
    </w:tbl>
    <w:bookmarkStart w:name="z1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= 0,3 * 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+ 0,6 * ∑ ИП + 0,1 * ∑ 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k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ознакомляет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(при его наличии)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6744"/>
        <w:gridCol w:w="1783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Подпись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(при его наличии)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416"/>
        <w:gridCol w:w="2160"/>
        <w:gridCol w:w="1481"/>
        <w:gridCol w:w="1737"/>
        <w:gridCol w:w="1821"/>
        <w:gridCol w:w="1482"/>
        <w:gridCol w:w="459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поощряе-мых показателях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Подпись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Подпись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     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