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a86e3" w14:textId="bca86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Жанаозенского городского маслихата от 30 сентября 2013 года № 21/171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16 мая 2016 года № 2/24. Зарегистрировано Департаментом юстиции Мангистауской области от 10 июня 2016 года № 3058. Утратило силу решением Жанаозенского городского маслихата Мангистауской области от 16 апреля 2021 года № 3/27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Жанаозенского городского маслихата Мангистауской области от 16.04.2021 </w:t>
      </w:r>
      <w:r>
        <w:rPr>
          <w:rFonts w:ascii="Times New Roman"/>
          <w:b w:val="false"/>
          <w:i w:val="false"/>
          <w:color w:val="ff0000"/>
          <w:sz w:val="28"/>
        </w:rPr>
        <w:t>№ 3/27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 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Жанаозенский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Жанаозенского городского маслихата от 30 сентября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21/171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2305, опубликовано в газете "Жанаозен" 6 ноября 2013 года № 45) следующие изменения и дополнения: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уполномоченная организация - Департамент "Государственный центр по выплате пенсий" - филиал некоммерческого акционерного общества "Государственная корпорация "Правительство для граждан" по Мангистауской области;";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Лицам, указанным в статье 20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ним", социальная помощь оказывается в порядке, предусмотренном настоящими правилами.";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 пунктами 6-2 и 15-1 следующего содержания: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"6-2. Социальный контракт активизации семьи заключается на шесть месяцев с возможностью его пролонгации дополнительно до шести месяцев при условии необходимости продления социальной адаптации членов семьи и (или) незавершения трудоспособными членами семьи профессионального обучения и (или) прохождения молодежной практики и (или) занятости в социальных рабочих местах.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пролонгации социального контракта активизации семьи размер ОДП не пересматривается.";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"15-1. Социальная помощь для оплаты образовательных услуг, а также ежемесячных социальных выплат, частично покрывающих затраты на питание и проживание ежемесячно в размере 5 (пяти) месячных расчетных показателей, обучающимся по очной форме обучения в высших учебных заведениях сферы здравоохранения Республики Казахстан, по востребованным специальностям в сельских населенных пунктах, предоставляется без учета доходов один раз в год для следующих лиц: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студентам интернатуры;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слушателям резидентуры.".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Жанаозенского городского маслихата по вопросам образования, здравоохранения, культуры, спорта, экологии, общественной безопасности и социальной защиты (председатель комиссии Сарыев М.).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аппарата Жанаозенского городского маслихата (Ермуханов А.) обеспечить государственную регистрацию настоящего решения в органах юстиции, его официальное опубликование в средствах массовой информации и в информационно-правовой системе "Әділет".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Мухаммедов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Мынбай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"Жанаозенский городской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занятости и социальных программ"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Туракова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мая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"Жанаозенский городской отдел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Джантлеуова 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мая 2016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