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2c35" w14:textId="4c62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сел Тенге, Рахат, Кызылсай, Кендерли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17 марта 2016 года № 49/422 и постановление акимата города Жанаозен Мангистауской области от 16 марта 2016 года № 155. Зарегистрировано Департаментом юстиции Мангистауской области от 25 апреля 2016 года № 3027.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совместных постановления акимата города Жанаозен Мангистауской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Жанаозенского городского маслихата Мангистауской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25/205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(черты) сел Тенге, Рахат, Кызылсай, Кендерли города Жанаозен,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совместных постановления акимата города Жанаозен Мангистауской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Жанаозенского городского маслихата Мангистауской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25/205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и постановления возложить на постоянную комиссию Жанаозенского городского маслихата по вопросам социально-экономического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Байжанов Г.) и заместителю акима города Жанаозен (Сейдалиев С.).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 и постановления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Абилов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Орынбеков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"Жанаозенский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Бектегенов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Акбердиев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Жанаозен от 16 марта 2016 года № 155 и к решению Жанаозенского городского маслихата от 17 марта 2016 года № 49/422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Жанаозен Абилов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Жанаозенского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март 2016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Тенге площадь – 19199,66 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га-гектар.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2016 года № 155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границы села Рахат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совместных постановления акимата города Жанаозен Мангистауской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Жанаозенского городского маслихата Мангистауской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25/205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села Рахат города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всего в границах административно-территориальной единицы, гектар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2350,5773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1527,87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822,7073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города Жанаозен от 16 марта 2016 года № 155 и к решению Жанаозенского городского маслихата от 17 марта 2016 года № 49/422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Жанаозен Абилов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Жанаозенского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Акбердиев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Кызылсай площадь – 8995,0355 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га-гектар.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2016 года № 155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границы села Кендерли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Совместные постановление и решение дополнены приложением 4 в соответствии с совместными постановлением акимата города Жанаозен Мангистауской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Жанаозенского городского маслихата Мангистауской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25/205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села Кендерли города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административно-территориальной единицы,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2427,0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1602,0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