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435a2" w14:textId="94435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дополнительном регламентировании порядка проведения мирных собраний, митингов, шествий, пикетов и демонстраций в городе Актау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Актауского городского маслихата Мангистауской области от 17 мая 2016 года № 2/17. Зарегистрировано Департаментом юстиции Мангистауской области от 05 июля 2016 года № 3077. Утратило силу решением Актауского городского маслихата Мангистауской области от 10 июля 2020 года № 33/382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Актауского городского маслихата Мангистауской области от 10.07.2020 </w:t>
      </w:r>
      <w:r>
        <w:rPr>
          <w:rFonts w:ascii="Times New Roman"/>
          <w:b w:val="false"/>
          <w:i w:val="false"/>
          <w:color w:val="ff0000"/>
          <w:sz w:val="28"/>
        </w:rPr>
        <w:t>№ 33/382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от 17 марта 1995 года "</w:t>
      </w:r>
      <w:r>
        <w:rPr>
          <w:rFonts w:ascii="Times New Roman"/>
          <w:b w:val="false"/>
          <w:i w:val="false"/>
          <w:color w:val="000000"/>
          <w:sz w:val="28"/>
        </w:rPr>
        <w:t>О порядке организации и проведения мирных собраний, митингов, шествий, пикетов и демонстраций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Актауский городской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местом проведения мирных собраний, митингов и пикетов в городе Актау сквер, расположенный между четвертым и пятым микрорайонами, у памятника Тарасу Шевченко.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специальный маршрут проведения мирных шествий и демонстраций на части автодороги №3: от перекрестка между пятым, шестым, седьмым и восьмым микрорайонами до парка "Акбота".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Дополнительно регламентировать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мирных собраний, митингов, шествий, пикетов и демонстраций в городе Актау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Руководителю аппарата Актауского городского маслихата (Д.Телегенова) после государственной регистрации настоящего решения в департаменте юстиции Мангистауской области обеспечить его официальное опубликование в информационно-правовой системе "Әділет" и в средствах массовой информации.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решения возложить на постоянную комиссию городского маслихата по социальным вопросам и вопросам законности и правопорядка (Ы. Кошербай).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вступает в силу со дня государственной регистрации в департаменте юстиции Мангистауской области и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Умбетова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Молдагулов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"Актауский городской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внутренней политики"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 Кенжалиев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"30" июня 2016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Актауского городского маслихата от 17 мая 2016 года №2/17</w:t>
            </w:r>
          </w:p>
        </w:tc>
      </w:tr>
    </w:tbl>
    <w:bookmarkStart w:name="z8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Дополнительный порядок проведения мирных собраний, митингов, шествий,  пикетов и демонстраций в городе Актау  Общие положения</w:t>
      </w:r>
    </w:p>
    <w:bookmarkEnd w:id="7"/>
    <w:bookmarkStart w:name="z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мирных собраний, митингов, шествий, пикетов и демонстраций в городе Актау (далее – Порядок)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порядке организации и проведения мирных собраний, митингов, шествий, пикетов и демонстраций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(далее - Закон), иными нормативными правовыми актами, регулирующими вопросы организации и проведения мирных собраний, митингов, шествий, пикетов и демонстраций.</w:t>
      </w:r>
    </w:p>
    <w:bookmarkEnd w:id="8"/>
    <w:bookmarkStart w:name="z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Мирными собраниями, митингами, шествиями, пикетами и демонстрациями признаются действия гражданина или граждан Республики Казахстан, которые получили письменное разрешение местного исполнительного органа города Актау – государственное учреждение "Актауский городской отдел внутренней политики" (далее – Отдел) на территории города Актау в определенном специальном месте или по специальному маршруту, в определенный день и течение времени, направленное на выражение общественных, групповых или личных интересов и протеста.</w:t>
      </w:r>
    </w:p>
    <w:bookmarkEnd w:id="9"/>
    <w:bookmarkStart w:name="z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мирных собраний и митингов предусматриваются специальные места, а для шествий и демонстраций – специальные маршруты.</w:t>
      </w:r>
    </w:p>
    <w:bookmarkEnd w:id="10"/>
    <w:bookmarkStart w:name="z1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пикетов и голодовок специальные места не устанавливаются.</w:t>
      </w:r>
    </w:p>
    <w:bookmarkEnd w:id="11"/>
    <w:bookmarkStart w:name="z1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устанавливает специальные места и сответствующим образом оборудует эти территории, то есть приспосабливает к использованию в целях проведения собраний и митингов (скамейки, площадки, урны, освещение и прочее).</w:t>
      </w:r>
    </w:p>
    <w:bookmarkEnd w:id="12"/>
    <w:bookmarkStart w:name="z1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места необходимо оборудовать камерами видеонаблюдения центра оперативного управления органов внутренних дел или при объективной невозможности установления камер центре оперативного управления – мобильными комплексами видеофиксации во время проведения соответствующих мероприятий.</w:t>
      </w:r>
    </w:p>
    <w:bookmarkEnd w:id="13"/>
    <w:bookmarkStart w:name="z1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обеспечивает постоянную уборку, очистку этих территорий.</w:t>
      </w:r>
    </w:p>
    <w:bookmarkEnd w:id="14"/>
    <w:bookmarkStart w:name="z1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Принципы проведения мирных собраний, митингов, шествий, пикетов и демонстраций:</w:t>
      </w:r>
    </w:p>
    <w:bookmarkEnd w:id="15"/>
    <w:bookmarkStart w:name="z1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законность - соблюдение Конституции Республики Казахстан, Закона, требований настоящего </w:t>
      </w:r>
      <w:r>
        <w:rPr>
          <w:rFonts w:ascii="Times New Roman"/>
          <w:b w:val="false"/>
          <w:i w:val="false"/>
          <w:color w:val="000000"/>
          <w:sz w:val="28"/>
        </w:rPr>
        <w:t>Порядка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иных законодательных актов Республики Казахстан;</w:t>
      </w:r>
    </w:p>
    <w:bookmarkEnd w:id="16"/>
    <w:bookmarkStart w:name="z1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добровольность участия в мирных собраниях, митингах, шествиях, пикетах и демонстрациях.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Действия Отдела по вопросам проведения мирных собраний, митингов, шествий, пикетов и демонстраций</w:t>
      </w:r>
    </w:p>
    <w:bookmarkStart w:name="z1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Нарушение требований 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 подаче заявления о проведении мирных собраний, митингов, шествий, пикетов и демонстраций не может являться основанием для отказа. В таких случаях за подписью уполномоченного представителя Отдела дается официальный ответ разъяснительного характера с предложением устранить допущенные нарушения путем подачи нового заявления. Сроки рассмотрения нового заявления исчисляются с момента его поступления.</w:t>
      </w:r>
    </w:p>
    <w:bookmarkEnd w:id="18"/>
    <w:bookmarkStart w:name="z1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поступления заявлений от различных адресатов на проведение мирных собраний, митингов, шествий, пикетов и демонстраций, дата которых совпадают, то Отделом рассматривается ранее поступившее обращение, остальным дается ответ разъяснительного характера о пересмотре даты проведения мероприятия.</w:t>
      </w:r>
    </w:p>
    <w:bookmarkEnd w:id="19"/>
    <w:bookmarkStart w:name="z1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 всем поданным в установленном порядке заявлениям о проведении мирных собраний, митингов, шествий, пикетов и демонстраций Отделом в рамках их рассмотрения организаторам предлагаются альтернативные площадки для обсуждения или рассмотрения поднимаемых вопросов. Указанное предложение, а также согласие или отказ организаторов должны быть зарегистрированы представителями Отдела.</w:t>
      </w:r>
    </w:p>
    <w:bookmarkEnd w:id="20"/>
    <w:bookmarkStart w:name="z2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случаях, когда организаторами запрошено неустановленное место, для проведения мирных собраний и митингов, заявителям дается ответ с предложением провести акцию в специально отведенном месте.</w:t>
      </w:r>
    </w:p>
    <w:bookmarkEnd w:id="21"/>
    <w:bookmarkStart w:name="z2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Отдел из-за необходимости организаций и проведения значимых дат и событий в стране, в целях обеспечения прав и свобод других лиц, общественной безопасности, а также нормального функционирования транспорта, объектов инфраструктуры, может отказать в проведении мирных собраний, митингов, шествий, пикетов и демонстраций.</w:t>
      </w:r>
    </w:p>
    <w:bookmarkEnd w:id="22"/>
    <w:bookmarkStart w:name="z2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Решение Отдела об отказе должно быть мотивированным, основанным не только на нормах Закона и настоящего порядка, но и на фактических данных, указывающих на несоблюдение организаторами тех или иных норм или требований.</w:t>
      </w:r>
    </w:p>
    <w:bookmarkEnd w:id="23"/>
    <w:bookmarkStart w:name="z2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Кроме того, при отказе организаторам письменно должно быть разъяснено, что им следует незамедлительно принять меры по отмене всех подготовительных мероприятий и по надлежащему оповещению об этом потенциальных участников.</w:t>
      </w:r>
    </w:p>
    <w:bookmarkEnd w:id="24"/>
    <w:bookmarkStart w:name="z2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необходимо дать разъяснение об установленной Законом ответственности за организацию и проведение несанкционированных акций.</w:t>
      </w:r>
    </w:p>
    <w:bookmarkEnd w:id="25"/>
    <w:bookmarkStart w:name="z2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случаях, когда организаторы не принимают самостоятельных мер по отмене подготовительных мероприятий, Отдел размещает информацию об отказе в разрешении с предупреждением о привлечении к ответственности за участие в несанкционированной акции на своем официальном интернет-ресурсе, а также по возможности на всех ресурсах, где организаторами размещались или размещаются призывы, приглашения на незаконную акцию.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Действия организаторов проведения мирных собраний, митингов, шествий, пикетов и демонстраций</w:t>
      </w:r>
    </w:p>
    <w:bookmarkStart w:name="z2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 организации проведения мирных собраний, митингов, шествий, пикетов и демонстраций относятся:</w:t>
      </w:r>
    </w:p>
    <w:bookmarkEnd w:id="27"/>
    <w:bookmarkStart w:name="z2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подача заявления о проведении мирных собраний, митингов, шествий, пикетов и демонстраций в Отдел.</w:t>
      </w:r>
    </w:p>
    <w:bookmarkEnd w:id="28"/>
    <w:bookmarkStart w:name="z2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заявлении указываются:</w:t>
      </w:r>
    </w:p>
    <w:bookmarkEnd w:id="29"/>
    <w:bookmarkStart w:name="z2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цель мероприятия;</w:t>
      </w:r>
    </w:p>
    <w:bookmarkEnd w:id="30"/>
    <w:bookmarkStart w:name="z3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форма мероприятия;</w:t>
      </w:r>
    </w:p>
    <w:bookmarkEnd w:id="31"/>
    <w:bookmarkStart w:name="z3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место (места) проведения мероприятия, маршруты движения участников;</w:t>
      </w:r>
    </w:p>
    <w:bookmarkEnd w:id="32"/>
    <w:bookmarkStart w:name="z3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дата и время начала и окончания мероприятия;</w:t>
      </w:r>
    </w:p>
    <w:bookmarkEnd w:id="33"/>
    <w:bookmarkStart w:name="z3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предполагаемое количество участников;</w:t>
      </w:r>
    </w:p>
    <w:bookmarkEnd w:id="34"/>
    <w:bookmarkStart w:name="z3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формы и методы обеспечения организатором общественного порядка,</w:t>
      </w:r>
    </w:p>
    <w:bookmarkEnd w:id="35"/>
    <w:bookmarkStart w:name="z3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 медицинской помощи, намерение использовать звукоусиливающие технические средства;</w:t>
      </w:r>
    </w:p>
    <w:bookmarkEnd w:id="36"/>
    <w:bookmarkStart w:name="z3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фамилия, имя, отчество либо наименование организатора мероприятия, сведения о его месте жительства или пребывания либо о месте нахождения и номер телефона;</w:t>
      </w:r>
    </w:p>
    <w:bookmarkEnd w:id="37"/>
    <w:bookmarkStart w:name="z3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фамилии, имена и отчества лиц, уполномоченных организатором мероприятия выполнять распорядительные функции по организации и проведению мероприятия;</w:t>
      </w:r>
    </w:p>
    <w:bookmarkEnd w:id="38"/>
    <w:bookmarkStart w:name="z3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дата подачи уведомления о проведении мероприятия.</w:t>
      </w:r>
    </w:p>
    <w:bookmarkEnd w:id="39"/>
    <w:bookmarkStart w:name="z3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предложения Отдела об альтернативных площадках для обсуждения или рассмотрения поднимаемых вопросов;</w:t>
      </w:r>
    </w:p>
    <w:bookmarkEnd w:id="40"/>
    <w:bookmarkStart w:name="z4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изготовление и распространение средств наглядной агитации;</w:t>
      </w:r>
    </w:p>
    <w:bookmarkEnd w:id="41"/>
    <w:bookmarkStart w:name="z4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другие действия, не противоречащие законодательству Республики Казахстан, совершаемые в целях подготовки и проведения акций.</w:t>
      </w:r>
    </w:p>
    <w:bookmarkEnd w:id="42"/>
    <w:bookmarkStart w:name="z4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Организаторами мирных собраний, митингов, шествий, пикетов и демонстраций могут быть один или несколько граждан Республики Казахстан, достигшие 18-летнего возраста. </w:t>
      </w:r>
    </w:p>
    <w:bookmarkEnd w:id="43"/>
    <w:bookmarkStart w:name="z4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могут быть организаторами:</w:t>
      </w:r>
    </w:p>
    <w:bookmarkEnd w:id="44"/>
    <w:bookmarkStart w:name="z4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лицо, признанное судом недееспособным либо ограниченно дееспособным, а также лицо, содержащееся в местах лишения свободы по приговору суда;</w:t>
      </w:r>
    </w:p>
    <w:bookmarkEnd w:id="45"/>
    <w:bookmarkStart w:name="z4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политическая партия, другое общественное и религиозное объединение, их региональные отделения и иные структурные подразделения, деятельность которых приостановлена или запрещена либо которые ликвидированы в установленном законом порядке.</w:t>
      </w:r>
    </w:p>
    <w:bookmarkEnd w:id="46"/>
    <w:bookmarkStart w:name="z4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Организатор имеет право:</w:t>
      </w:r>
    </w:p>
    <w:bookmarkEnd w:id="47"/>
    <w:bookmarkStart w:name="z4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проводить мирные собрания, митинги, шествия, пикеты и демонстраций в местах и по специальному маршруту и во время, которые указаны в заявлении о проведении акции либо изменены в результате согласования с Отделом;</w:t>
      </w:r>
    </w:p>
    <w:bookmarkEnd w:id="48"/>
    <w:bookmarkStart w:name="z4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получения разрешения от Отдела проводить предварительную агитацию в поддержку целей акции через средства массовой информации, путем распространения листовок, изготовления плакатов, транспарантов, лозунгов и в иных формах, не противоречащих законодательству Республики Казахстан;</w:t>
      </w:r>
    </w:p>
    <w:bookmarkEnd w:id="49"/>
    <w:bookmarkStart w:name="z4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уполномочивать отдельных участников акции выполнять распорядительные функции по его организации и проведению;</w:t>
      </w:r>
    </w:p>
    <w:bookmarkEnd w:id="50"/>
    <w:bookmarkStart w:name="z5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организовывать сбор добровольных пожертвований, подписей под резолюциями, требованиями и другими обращениями граждан;</w:t>
      </w:r>
    </w:p>
    <w:bookmarkEnd w:id="51"/>
    <w:bookmarkStart w:name="z5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обжаловать решение и действия (бездействия) органов государственной власти, общественных объединений, должностных лиц, нарушающие право граждан на проведение собраний, митингов, шествий, пикетов и демонстраций.</w:t>
      </w:r>
    </w:p>
    <w:bookmarkEnd w:id="52"/>
    <w:bookmarkStart w:name="z5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Организатор:</w:t>
      </w:r>
    </w:p>
    <w:bookmarkEnd w:id="53"/>
    <w:bookmarkStart w:name="z5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подает в Отдел заявление о проведении публичного мероприятия в порядке, установленном Законом;</w:t>
      </w:r>
    </w:p>
    <w:bookmarkEnd w:id="54"/>
    <w:bookmarkStart w:name="z5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соблюдение условий проведения акции, указанных в заявлении о проведении мирных собраний, митингов, шествий, пикетов и демонстраций, или измененных в результате согласования с Отделом;</w:t>
      </w:r>
    </w:p>
    <w:bookmarkEnd w:id="55"/>
    <w:bookmarkStart w:name="z5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требует от участников акции соблюдения общественного порядка и регламента проведения акции. Лица, не подчинившиеся законным требованиям организатора акций, могут быть удалены с места проведения данного мероприятия;</w:t>
      </w:r>
    </w:p>
    <w:bookmarkEnd w:id="56"/>
    <w:bookmarkStart w:name="z5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обеспечивает в пределах своей компетенции общественный порядок и безопасность граждан при проведении акции, а в случаях, предусмотренных Законом, выполнять эти действия совместно с уполномоченным представителем Отдела и уполномоченным представителем органа внутренних дел, выполняя при этом все их законные требования;</w:t>
      </w:r>
    </w:p>
    <w:bookmarkEnd w:id="57"/>
    <w:bookmarkStart w:name="z5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приостанавливает акцию или прекращает его в случае совершения его участниками противоправных действий;</w:t>
      </w:r>
    </w:p>
    <w:bookmarkEnd w:id="58"/>
    <w:bookmarkStart w:name="z5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обеспечивает сохранность зеленых насаждений, малых архитектурных форм, строений, сооружений, оборудования и другого имущества в месте проведения акции;</w:t>
      </w:r>
    </w:p>
    <w:bookmarkEnd w:id="59"/>
    <w:bookmarkStart w:name="z5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доводит до сведения участников акции требование уполномоченного представителя Отдела о приостановлении или прекращении акции;</w:t>
      </w:r>
    </w:p>
    <w:bookmarkEnd w:id="60"/>
    <w:bookmarkStart w:name="z6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имеет отличительный знак организатора акции. Уполномоченное им лицо также имеет отличительный знак;</w:t>
      </w:r>
    </w:p>
    <w:bookmarkEnd w:id="61"/>
    <w:bookmarkStart w:name="z6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не допускает участия в акции лиц, находящихся в состоянии алкогольного и наркотического опьянения;</w:t>
      </w:r>
    </w:p>
    <w:bookmarkEnd w:id="62"/>
    <w:bookmarkStart w:name="z6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не допускает подготовки и/или использования в ходе мирных собраний, митингов, шествий, пикетов и демонстраций транспарантов, лозунгов, иных материалов (визуальных, аудио/видео), а также публичных выступлений, содержащих призывы к нарушению общественного порядка, совершению преступлений, а также оскорблений в адрес кого бы то ни было.</w:t>
      </w:r>
    </w:p>
    <w:bookmarkEnd w:id="63"/>
    <w:bookmarkStart w:name="z6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Участники публичного мероприятия имеют право:</w:t>
      </w:r>
    </w:p>
    <w:bookmarkEnd w:id="64"/>
    <w:bookmarkStart w:name="z6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участвовать в обсуждении и принятии решений, иных коллективных действиях в соответствии с целями акций;</w:t>
      </w:r>
    </w:p>
    <w:bookmarkEnd w:id="65"/>
    <w:bookmarkStart w:name="z6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при проведении публичного мероприятия различную символику и иные средства публичного выражения коллективного или индивидуального мнения, а также средства агитации, не запрещенные законодательством Республики Казахстан;</w:t>
      </w:r>
    </w:p>
    <w:bookmarkEnd w:id="66"/>
    <w:bookmarkStart w:name="z6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принимать и направлять резолюции, требования и другие обращения граждан в органы государственной власти и органы местного самоуправления, общественные и религиозные объединения, международные и иные органы и организации.</w:t>
      </w:r>
    </w:p>
    <w:bookmarkEnd w:id="67"/>
    <w:bookmarkStart w:name="z6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проведения публичного мероприятия его участники:</w:t>
      </w:r>
    </w:p>
    <w:bookmarkEnd w:id="68"/>
    <w:bookmarkStart w:name="z6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выполняют все законные требования по проведению мирных собраний, митингов, шествий, пикетов и демонстраций, уполномоченных им лиц, уполномоченного представителя Отдела и сотрудников органов внутренних дел;</w:t>
      </w:r>
    </w:p>
    <w:bookmarkEnd w:id="69"/>
    <w:bookmarkStart w:name="z6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соблюдают общественный порядок и регламент проведения акций.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Прекращение проведения мирных собраний, митингов, шествий, пикетов и демонстраций</w:t>
      </w:r>
    </w:p>
    <w:bookmarkStart w:name="z7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Основаниями прекращения мирных собраний, митингов, шествий, пикетов и демонстраций являются:</w:t>
      </w:r>
    </w:p>
    <w:bookmarkEnd w:id="71"/>
    <w:bookmarkStart w:name="z7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создание реальной угрозы для жизни и здоровья граждан, а также для имущества физических и юридических лиц;</w:t>
      </w:r>
    </w:p>
    <w:bookmarkEnd w:id="72"/>
    <w:bookmarkStart w:name="z7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совершение участниками акций противоправных действий и умышленное нарушение организатором мероприятия требований Закона, касающихся порядка проведения мирных собраний, митингов, шествий, пикетов и демонстраций, в том числе распитие алкогольных напитков, употребление наркотических средств, психотропных веществ, их аналогов, прекурсоров, использовать транспаранты, лозунги, иные материалы (визуальные, аудио/видео), а также допускать публичные выступления, содержащие призывы к нарушению общественного порядка, совершению преступлений, а также оскорбления в адрес кого бы то ни было.</w:t>
      </w:r>
    </w:p>
    <w:bookmarkEnd w:id="73"/>
    <w:bookmarkStart w:name="z7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Порядок прекращения мирных собраний, митингов, шествий, пикетов и демонстраций:</w:t>
      </w:r>
    </w:p>
    <w:bookmarkEnd w:id="74"/>
    <w:bookmarkStart w:name="z7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случае принятия решения о прекращении акции уполномоченный представитель Отдела:</w:t>
      </w:r>
    </w:p>
    <w:bookmarkEnd w:id="75"/>
    <w:bookmarkStart w:name="z7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дает указание организатору мероприятия прекратить акцию, обосновав причину, и в течение 24 часов оформляет данное указание письменно с вручением организатору </w:t>
      </w:r>
    </w:p>
    <w:bookmarkEnd w:id="76"/>
    <w:bookmarkStart w:name="z7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мероприятия;</w:t>
      </w:r>
    </w:p>
    <w:bookmarkEnd w:id="77"/>
    <w:bookmarkStart w:name="z7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устанавливает время для выполнения указания о прекращении мероприятия;</w:t>
      </w:r>
    </w:p>
    <w:bookmarkEnd w:id="78"/>
    <w:bookmarkStart w:name="z7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случае невыполнения организатором мероприятия указания о его прекращении обращается непосредственно к участникам мероприятия и устанавливает дополнительное время для выполнения указания о прекращении мероприятия;</w:t>
      </w:r>
    </w:p>
    <w:bookmarkEnd w:id="79"/>
    <w:bookmarkStart w:name="z7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невыполнения указания о прекращении мероприятия сотрудники органов внутренних дел принимают необходимые меры по прекращению мероприятия, действуя при этом в соответствии с законодательством Республики Казахстан.</w:t>
      </w:r>
    </w:p>
    <w:bookmarkEnd w:id="80"/>
    <w:bookmarkStart w:name="z8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Указанный порядок прекращения мероприятия не применяется в случае возникновения массовых беспорядков, погромов, поджогов и в других случаях, требующих экстренных действий. В этих случаях прекращение мероприятия осуществляется в соответствии с законодательством Республики Казахстан.</w:t>
      </w:r>
    </w:p>
    <w:bookmarkEnd w:id="81"/>
    <w:bookmarkStart w:name="z8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Неисполнение законных требований сотрудников органов внутренних дел или неповиновение (сопротивление) им отдельных участников мероприятия влечет за собой ответственность этих участников, предусмотренную законодательством Республики Казахстан.</w:t>
      </w:r>
    </w:p>
    <w:bookmarkEnd w:id="82"/>
    <w:bookmarkStart w:name="z8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Обеспечение условий для проведения мирных собраний, митингов, шествий, пикетов и демонстраций:</w:t>
      </w:r>
    </w:p>
    <w:bookmarkEnd w:id="83"/>
    <w:bookmarkStart w:name="z8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организатор мероприятия, должностные лица и другие граждане не препятствуют участникам мероприятия в выражении своих мнений способом, не нарушающим общественного порядка и регламента проведения мероприятия;</w:t>
      </w:r>
    </w:p>
    <w:bookmarkEnd w:id="84"/>
    <w:bookmarkStart w:name="z8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органы государственной власти, которым адресуются вопросы, явившиеся причиной проведения мероприятия, рассматривают данные вопросы по существу, принимают по ним необходимые решения в порядке, установленном законодательством Республики Казахстан, и сообщают о принятых решениях организатору мероприятия.</w:t>
      </w:r>
    </w:p>
    <w:bookmarkEnd w:id="8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