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50280" w14:textId="1c502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недропользования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01 августа 2016 года № 242. Зарегистрировано Департаментом юстиции Мангистауской области от 02 сентября 2016 года № 3145. Утратило силу постановлением акимата Мангистауской области от 28 февраля 2020 года №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28.02.2020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договора залога права недропользования на разведку, добычу общераспространенных полезных ископаемых".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земельных отношений Мангистауской области" (Дузмагамбетов Е.Д.)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Чужегулова А.А.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земельных отношений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Дузмагамбетов Е.Д.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"01" 08 2016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"01" 08 2016 года № 242</w:t>
            </w:r>
          </w:p>
        </w:tc>
      </w:tr>
    </w:tbl>
    <w:bookmarkStart w:name="z5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договора залога права недропользования на разведку, добычу общераспространенных полезных ископаемых" 1. Общие положения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договора залога права недропользования на разведку, добычу общераспространенных полезных ископаемых" (далее – государственная услуга) оказывается местным исполнительным органом области,в лице государственного учреждения "Управление земельных отношений Мангистауской области" (далее - услугодатель).</w:t>
      </w:r>
    </w:p>
    <w:bookmarkEnd w:id="7"/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общества "Государственная корпорацию "Правительство для граждан" (далее – Государственная корпорация);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www.e.gov.kz (далее – ПЭП).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 (частично автоматизированная) и (или) бумажная. 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–"Регистрация договора залога права недропользования на разведку, добычу общераспространенных полезных ископаемых", утвержденный приказом Министра по инвестициям и развитию Республики Казахстан от 26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недропользования, за исключением углеводородного сырья, а также угля и урана" (зарегистрирован в Реестре государственной регистрации нормативных правовых актов за № 13361)(далее – стандарт) свидетельство о регистрации договора залога права недропользования.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свидетельства на бумажном носителе результат оказания государственной услуги оформляется в электронном формате, распечатывается и заверяется печатью и подписью уполномоченного лица услугодателя.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илибумажная.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ПЭПвыдается уведомление с указанием места и даты получения результата оказания государственной услуги.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подразделений(работников) услугодателя в процессе оказания государственной услуги</w:t>
      </w:r>
    </w:p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получение услугодателем заявления и иных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услугополучателя или электронного запроса услугополучателя, предусмотренных в пункте 9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услуги.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приҰм документов и их регистрация в канцелярии услугодателя – 15 (пятнадцать) минут;      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услугодателя – 15 (пятнадцать) минут;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3)рассмотрение документов ответственным исполнителем услугодателя и оформление результата оказания государственной услуги– 4 (четыре) рабочих дня;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руководителем услугодателя – 1 (один) рабочий день;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результата оказания государственной услуги услугополучателю – 15 (пятнадцать) минут.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отметка на копии заявления о регистрации в канцелярии с указанием даты и времени приема пакета документов;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услуги;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услуги;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роспись услугополучателя в получении результата оказания государственной услуги в журнале.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 подразделений(работников) услугодателя в процессе оказания государственной услуги</w:t>
      </w:r>
    </w:p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3"/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8.Описание последовательности процедур (действий) между структурными подразделениями (работниками) услугодателяс указанием длительности каждой процедуры (действия):</w:t>
      </w:r>
    </w:p>
    <w:bookmarkEnd w:id="34"/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принимает заявление услугополучателя, регистрирует в журнале, и передает на рассмотрение руководителю услугодателя – 15 (пятнадцать) минут; </w:t>
      </w:r>
    </w:p>
    <w:bookmarkEnd w:id="35"/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 услугополучателя и передает на исполнение ответственному исполнителю услугодателя – 15 (пятнадцать) минут;</w:t>
      </w:r>
    </w:p>
    <w:bookmarkEnd w:id="36"/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заявление услугополучателя, оформляет результат оказания государственной услуги и передает на подписание руководителю услугодателя – 4 (четыре) рабочих дня;</w:t>
      </w:r>
    </w:p>
    <w:bookmarkEnd w:id="37"/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– 1 (один) рабочий день;</w:t>
      </w:r>
    </w:p>
    <w:bookmarkEnd w:id="38"/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направляет результат оказания государственной услуги услугополучателю – 15 (пятнадцать) минут.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Государственная корпорация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получения государственной услуги услугополучатель (либо его уполномоченный представитель: юридическое лицо по документу, подтверждающему полномочия; физическое лицо по нотариально засвидетельственной доверенности) представляет в Государственную корпорацию необходимые документы, указанные в пункте 9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40"/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Сведения документов, удостоверяющих личность услугополучателя, услугодатель и работник Государственной корпорации получают из соответствующих государственных информационных систем.</w:t>
      </w:r>
    </w:p>
    <w:bookmarkEnd w:id="41"/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 работник Государственной корпорации получают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42"/>
    <w:bookmarkStart w:name="z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приеме документов через Государственной корпорации услугополучателю выдается расписка о приеме соответствующих документов.</w:t>
      </w:r>
    </w:p>
    <w:bookmarkEnd w:id="43"/>
    <w:bookmarkStart w:name="z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Государственной корпорации выдача готового результата оказания государственной услуги осуществляется на основании расписки о приеме соответствующих документов, при предъявлении удостоверения личности (либо его уполномоченного представителя: юридического лица по документу, подтверждающему полномочия; физического лица по нотариально засвидетельственной доверенности).</w:t>
      </w:r>
    </w:p>
    <w:bookmarkEnd w:id="44"/>
    <w:bookmarkStart w:name="z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Описание порядка обращения и последовательности процедур (действий) услугодателя и услугополучателя при оказании государственной услуги через ПЭП. </w:t>
      </w:r>
    </w:p>
    <w:bookmarkEnd w:id="45"/>
    <w:bookmarkStart w:name="z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ИИН)/бизнес – идентификационного номера (далее - БИН) и пароля (осуществляется для незарегистрированных услугополучателей на портале);</w:t>
      </w:r>
    </w:p>
    <w:bookmarkEnd w:id="46"/>
    <w:bookmarkStart w:name="z4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ИИН/БИН и пароля (процесс авторизации) на портале для получения государственной услуги;</w:t>
      </w:r>
    </w:p>
    <w:bookmarkEnd w:id="47"/>
    <w:bookmarkStart w:name="z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48"/>
    <w:bookmarkStart w:name="z4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49"/>
    <w:bookmarkStart w:name="z5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договора залога права недропользования на разведку, добычу общераспространенных полезных ископаемых" (далее – Регламент),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копии документов в электронном виде, указанные в пункте 9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, а также выбор услугополучателем регистрационного свидетельства ЭЦП для удостоверения (подписания) запроса;</w:t>
      </w:r>
    </w:p>
    <w:bookmarkEnd w:id="50"/>
    <w:bookmarkStart w:name="z5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</w:p>
    <w:bookmarkEnd w:id="51"/>
    <w:bookmarkStart w:name="z5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52"/>
    <w:bookmarkStart w:name="z5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ЭЦП услугополучателя и направление электронного документа (запроса) в шлюз "электронного правительства" (далее – ШЭП);</w:t>
      </w:r>
    </w:p>
    <w:bookmarkEnd w:id="53"/>
    <w:bookmarkStart w:name="z5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(обработка) услугодателем соответствия приложенных услугополучателем документов, указанных в пункте 9 Стандарта и основаниям для оказания государственной услуги;</w:t>
      </w:r>
    </w:p>
    <w:bookmarkEnd w:id="54"/>
    <w:bookmarkStart w:name="z5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процесс 6 – формирование сообщения об отказе в запрашиваемой государственной услуге, в связи с несоответствием приложенных услугополучателем документов, указанных в пункте 9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5"/>
    <w:bookmarkStart w:name="z5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получение услугополучателем результата оказания государственной услуги сформированного порталом.</w:t>
      </w:r>
    </w:p>
    <w:bookmarkEnd w:id="56"/>
    <w:bookmarkStart w:name="z5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Диаграмма функционального взаимодействия информационных систем, задействованных в оказании государственной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</w:p>
    <w:bookmarkEnd w:id="57"/>
    <w:bookmarkStart w:name="z5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ЦОНом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ПЭП, интернет – ресурсе услугодателя.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договора залога права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недропользования на разведку, добычу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общераспространенных полезных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договора залога права недропользования на разведку, добычу общераспространенных полезных ископаемых"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4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договора залога права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недропользования на разведку, добычу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общераспространенных полезных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ископаемых"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1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1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