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d663" w14:textId="e57d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31 июля 2015 года № 232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июля 2016 года № 231. Зарегистрировано Департаментом юстиции Мангистауской области от 25 августа 2016 года № 3141.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2816, опубликовано в информационно-правовой системе "Әділет" 10 сентября 2015 года)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(Серикбайулы К.) обеспечить официальное опубликование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Амиржанова Р.М.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Исполняющего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Серикбайулы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07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 № 231 от 25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2016 года № 232      </w:t>
            </w:r>
          </w:p>
        </w:tc>
      </w:tr>
    </w:tbl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 1.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- государственная услуга) оказывается местными исполнительными органами области, районов и городов областного значения и акимами поселков, сел, сельских округов (далее – услугодатель).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канцелярию услугодателя;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"Государственная корпорация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веб-портал "электронного правительства" www.e.gov.kz (далее – портал).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- выдача справки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подсобного хозяйства", утвержденным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13337) (далее-Стандарт).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результата оказания государственной услуги направляется услугополучателю в "личный кабинет".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оформление результата оказания государственной услуги – 15 (пятнадцать)минут;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результата оказания государственной услуги – 10 (десять) минут;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(либо его представителю по доверенности) - 5 (пять) минут.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заявления в регистрационном журнале и оформление результата оказания государственной услуги;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отметка в журнале регистрации о получении результата оказания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заявление услугополучателя и оформляет результат оказания государственной услуги – 15 (пятнадцать) минут;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канцелярию услугодателя – 10 (десять) минут;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(либо его представителю по доверенности) результат оказания государственной услуги – 5 (пять) минут.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либо его представитель (либо его представителя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Государственной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электронной цифровой подписью (далее – ЭЦП) – 10 (десять) минут.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– 5 (пять) минут.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осуществляется при личном обращении (либо его представителю по доверенности) в Государственную корпорацию посредством "окон".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в архив Государственной корпорации.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портал: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справок о наличии личного подсобного хозяйства". Справочник бизнес-процессов оказания государственной услуги размещается на интернет-ресурсе услугодателя.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регламента государственной услуги "Выдача справок о наличии личного подсобного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 к постановлению акимата Мангистаускойобласти от "25" 07 2016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регламента государственной услуги "Выдача справок о наличии личного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подсобного хозяйства"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 от "25" 07 2016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 № 231 от "25"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2016 года № 232      </w:t>
            </w:r>
          </w:p>
        </w:tc>
      </w:tr>
    </w:tbl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 повышение продуктивности и качества продукции животноводства" 1. Общие положения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(государственное учреждение "Управление сельского хозяйства Мангистауской области") (далее – услугодатель).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канцелярии услугодателя, местных исполнительных органов районов и городов областного значения (далее - отдел);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"Государстенная корпорация" "Правительство для граждан" (далее- Государственая корпорация);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 портал "электронного правительства" www.egov.kz (далее- портал).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уведомление о результатах рассмотрения заявки на получение субсидий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утвержденным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13337) (далее-Стандарт).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- ЭЦП) уполномоченного лица услугодателя.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заявки в канцелярию отдела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документов и их регистрация в канцелярии отдела – 15 (пятнадцать) минут;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заявления руководителем отдела – 15 (пятнадцать) минут;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 оформление сводного акта ответственным исполнителем – 8 (восемь) рабочих дней; 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сводного акта акимом района (города) и направление услугодателю – 2 (два) рабочих дня;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документов и их регистрация в канцелярии услугодателя – 15 (пятнадцать) минут;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направление документов руководителем услугодателя ответственному исполнителю – 15 (пятнадцать) минут;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документов ответственным исполнителем услугодателя - 8 (восемь) рабочих дней;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Областная комиссия по вопросам субсидирования животноводства (далее- Комиссия) по итогам заседания составляет сводный акт по области с указанием объемов и причитающихся субсидии услугополучателям и представляет председателю Комиссии – 3 (три) рабочих дня;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ответственным исполнителем финансового отдела в казначейство платежные документы к оплате для перечисления причитающихся субсидий на счета услугополучателей – 1 (один) рабочий день;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направляет в отдел информацию о выплате субсидии услугополучателей - 1 (один) рабочий день;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 по полученной информации формирует уведомление о результатах рассмотрения заявления на получении субсидии - 1 (один) рабочий день.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отдела;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сводного акта и направление услугодателю;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 регистрационном журнале и оформление документов;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документов ответственному исполнителю услугодателя;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сводного акта по районам (городам областного значения) на рассмотрение Комиссии;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на утверждение сводного акта по области председателю Комиссии;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платежных документов в казначейство для выплаты субсидии;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информации о выплате субсидии;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уведомление отделом услуполучателей о результате субсидирования.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финансовый отдел услугодателя;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отдела.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– 15 (пятнадцать) минут; 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поступившими документами и направляет для исполнения - 15 (пятнадцать) минут;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полноту документов и выезжает на местонахождение услугополучателя для сверки документов – 8 (восемь) рабочих дней;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утверждает сводный акт с подписью акима района (города), направляет на рассмотрение услугодателю – 2 (два) рабочих дня; 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принимает документы, регистрирует в регистрационном журнале - 15 (пятнадцать) минут;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поступившими документами и направляет для исполнения ответственному исполнителю - 15 (пятнадцать) минут;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проверяет сводный акт и направляет на рассмотрение Комиссии - 8 (восемь) рабочих дней;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рассматривает документы услугополучателей и по итогам заседания выносит решение и председатель Комиссии составляет сводный акт по области – 3 (три) рабочих дня;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дает финансовому отделу сводный акт по области, финансовый отдел представляет в казначейство платежные документы к оплате для перечисления причитающихся субсидий на счета услугополучателей - 1 (один) рабочий день;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направляет информацию о выплате субсидии в отдел - 1 (один) рабочий день;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 по полученной информации формирует уведомление о результатах рассмотрения на получение субсидии - 1 (один) рабочий день.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 Справочник бизнес- процессов оказания государственной услуги размещается на интернет- ресурсе услугодателя.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регламента государственной услуги "Субсидирование на развитие племенного животноводства, повышения продуктивности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 к постановлению акимата Мангистауской области от "25" 07 2016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