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b6fd" w14:textId="f5cb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207. Зарегистрировано Департаментом юстиции Мангистауской области 16 августа 2016 года № 3128. Утратило силу постановлением акимата Мангистауской области от 4 октября 2021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04.10.2021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 портале открытых данных.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2.Акимам городов и районов, руководителям областных управлений обеспечить своевременное и качественное размещение открытых данных.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Мангистауской области" (Рзаханов А.К.)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Рзаханова А.К.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июля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07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статистики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Шакабаева Ш.Р.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07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Мангистауской области, размещаемых на интернет-портале открытых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Мангистауской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6115"/>
        <w:gridCol w:w="649"/>
        <w:gridCol w:w="1238"/>
        <w:gridCol w:w="1041"/>
        <w:gridCol w:w="2413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 ния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контактные телефоны, адрес электронной почты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ответственного лица за консультирование по кадровым вопросам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города Актау: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города Жанаозен: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Бейнеуского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Каракиянского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Мангистауского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Тупкараганского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аппарата акима Мунайлинского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подведомственного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МИО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консультирование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вакансии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города Актау: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города Жанаозен: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Бейнеуского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Каракиянского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Мангистауского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Тупкараганского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аппарата акима Мунайлинского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города Актау: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города Жанаозен: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Бейнеуского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Каракиянского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Мангистауского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Тупкараганского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акима Мунайлинского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МИО по Мангистауской области: название страны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Мангистауской области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города Актау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города Жанаозен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Бейнеуского района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Каракиянского района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Мангистауского района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Тупкараганского района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Мунайлинского района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города Актау: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города Жанаозен: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населенных пунктов Бейнеуского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населенных пунктов Каракиянского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населенных пунктов Мангистауского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населенных пунктов Тупкараганского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населенных пунктов Мунайлинского района: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 наименование улицы на русском языке; количество домов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энергоснабжения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вывоза мусора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входящие в состав КСК;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жилым/нежилым домам;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ФИО председателя;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природный газ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электроснабжение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Мангистауской области: наименование района/города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оказываемых физическим и юридическим лицам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и городские автобусные маршруты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железнодорожного транспорта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обратное направление;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обратное направление;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заправочные станции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месторасположения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газозаправочные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благоустройства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престарелых (Дома-интернаты для престарелых и инвалидов общего типа)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койки-места;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инвалидов (Центры социального обслуживания)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жилищной помощи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возмещения затрат на обучение на дому детей инвалидов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Актау, состоящих на учете нуждающихся в жилье: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Жанаозен, состоящих на учете нуждающихся в жилье: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Бейнеуского района,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Каракиянского района,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Мангистауского района,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Тупкараганского района,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Мунайлинского района,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 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Актау,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Актау 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Жанаозен,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Бейнеуского района,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Каракиянского района,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Мангистауского района,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Тупкараганского района,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Мунайлинского района, состоящих на учете нуждающихся в жилье из коммунального жилищного фонда, очередность которых перенесена с момента появления оснований: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Актау,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Актау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Жанаозен,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Жанаозен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Бейнеуского района,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Бейнеуского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Каракиянского района,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Каракиянского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Мангистауского района,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Мангистауского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Тупкараганского района,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Тупкараганского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Мунайлинского района, получивших жилье из коммунального жилищного фонда: 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Мунайлинского района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крупных супермаркетов и рынков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участников государственной программы развития продуктивной занятости и массового предпринимательства на 2017 - 2021 годы "Еңбек"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по Мангистауской области, обратившихся в Центр занятости населения: 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обратившихся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инвалидов, состоящих на учете в качестве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Мангистауской области: 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ярмарок;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работодателей-участников;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заявленных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занятых в малом и среднем предпринимательстве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Мангистауской области (тенге):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(миллионов тенге)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Микрокредиты, выданные микрокредитными организациями Мангистауской области в разрезе государственных 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зарегистрированных (действующих) микрокредитных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физическим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юридическим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физическим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юридическим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-товаропроизводители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Социально-значимые продовольственные товары (продукты питания), входящие в продовольственную корзину: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поддержке предпринимательства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 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реализованных инвестиционных проектах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акционеры инициатора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акционеры инициатора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проекта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(годы);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объемы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государственной программы поддержки и развития бизнеса "Дорожная карта бизнеса 2020"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импорте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импортера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импортера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импорта, (тысяч долларов США);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(отчетный 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периодом (квартал);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общего объема импорта республики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Мангистауской области: наименование больницы на казахском языке; наименование больницы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месторасположения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 контактные телефоны по работе с населением; 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 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 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и юридическим лицам с указанием контактных данных и порядка оказания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и юридическим лицам с указанием контактных данных и порядка оказания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 оборудование в наличии на русском языке; количество койко-мест; 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Стоматологические кабинеты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Мангистауской области: наименование поликлиники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поликлиники;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 пункты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Мангистауской области (объекты розничной реализации лекарственных средств, через которые осуществляется бесплатное амбулаторное лекарственное обеспечение): наименование аптеки;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аптеки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учеников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Мангистауской области: наименование детского сада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детского сада;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воспитанников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учеников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Мангистауской области: наименование колледжа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(государственный/частный)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Мангистауской области: наименование учреждения культуры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Мангистауской области: наименование библиотеки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Мангистауской области: наименование 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Мангистауской области: наименование кинотеатра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Мангистауской области: наименование культурного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Мангистауской области: 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Мангистауской области: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Мангистауской области: наименование спортивной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участие на учебно-тренировочных сборах и соревнованиях спортсменов Мангистауской области: вид соревнования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занявших 2 место;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спортсменов, занявших 3 место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Мангистауской области: наименование зоны отдыха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Мангистауской области: наименование гостиницы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Мангистауской области: наименование санатория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Мангистауской области (туристические объекты и агентства): наименование туроператора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туристского маршрута;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туристской деятельности;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Мангистауской области: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 (в чьем ведении);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природных ресурсов и регулирования природопользова-ния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Мангистауской области: наименование СМИ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главного редактора;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политических партий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Мангистауской области : наименование НПО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религий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Мангистауской области: наименование сооружения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религий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физические и юридические лица Мангистауской области, осуществляющие предпринимательскую деятельность в области ветеринарии: 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ветеринарии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Мангистауской области (в том числе, мясоперерабатывающие предприятия, предприятия по производству продуктов в лесном и рыбном хозяйстве): 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Мангистауской области: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по сравнению с прошедшим годом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Мангистауской области: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(тысяч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по сравнению с прошедшим годом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в Мангистауской области: 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реализации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реализации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Мангистауской области: 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информация)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по Мангистауской области: 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стоимость, (тенге);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проведения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в доверительное управление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 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архитектуры и градостроительстваМангистауской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жилых домов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архитектуры и градостроительстваМангистауской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Мангистауской области: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архитектуры и градостроительства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жилье 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очередников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 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жилстройсбережении для всех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квадратных метров)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архитектуры и градостроительства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Мангистауской области (объемы горнодобывающей промышленности и разработки карьеров, объем прочей неметаллической минеральной продукции,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легкой промышленности, объем продукции машиностроения, объем готовых металлических изделий): статистический показатель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Мангистауской области: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Мангистауской области: 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инвестиций и развития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 Департамента по чрезвычайным ситуациям по Мангистауской области: проверено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пожары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чрезвычайным ситуациям Мангистауской области Комитета по чрезвычайным ситуациям Министерства внутренних дел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Мангистауской области: 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исходный год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расчетный срок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русском языке разработчик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наличии); стадия разработки/корректировки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разработки/корректировки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архитектуры и градостроительстваМангистауской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Мангистауской области: 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аукционов;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проданной через аукцион,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русском языке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объектов, содержание которых, реализует КГУ "Управление делами акимата Мангистауской области"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делами акимата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 реализуемых к праздничным датам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запланированных мероприятий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момента утверждения мероприятия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"Қоғамдық келісім" аппарат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мероприятий Гражданской защиты согласно плану КЧС МВД РК по предупреждению и ликвидации чрезвычайных ситуаций и их последствий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мобилизационной подготовкой, территориальной обороны и гражданской защиты" аппарата акима Мангистауской области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- средства массовой информации;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КЧС МВД РК – Комитет по чрезвычайным ситуациям Министерства внутренних дел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КСК - кооператив собственников квартир;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- фамилия, имя, отчество;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неправительственная организация.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