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077d" w14:textId="1720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октября 2015 года № 331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208. Зарегистрировано Департаментом юстиции Мангистауской области от 11 августа 2016 года № 3124. Утратило силу постановлением акимата Мангистауской области от 16 апреля 2018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на основании приказа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13160, опубликовано 5 марта 2016 года в информационно – правовой системе "Әділет")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2901, опубликовано 21 декабря 2015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июль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июль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Республики Казахстан"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документов и выдача результата оказания государственной услуги осуществляются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www.e.gov.kz (далее -портал).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электронная (частично автоматизированная) и (или)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№13160) (далее - стандарт).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предоставления результата оказания государственной услуги: электронная.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 (либо его представителя) согласно приложению 2 к стандарту с прилагаемыми документами согласно пункта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заявление).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(далее - ИСАР):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и направляет их в Государственную корпорацию;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направляет ответственному исполнителю услугодателя;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ИСАР, готовит справку и направляет их руководителю услугодателя для подписания;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и направляет их в Государственную корпорацию;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 выдаче справки по уточнению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уточнении адреса объекта недвижимости (при отсутствии архивных сведений об изменении адреса объекта недвижимости в ИСАР):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их руководителю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заявления и регистрация в ИСАР. Подготовка справки и направление на подпись руководителю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регистрацию;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их руководителю услугодателя;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заявления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 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уточнении адреса объекта недвижимости (при отсутствии архивных сведений об изменении адреса объекта недвижимости в ИСАР):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и направляет их в Государственную корпорацию;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 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 услугодателя;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и направляет их в Государственную корпорацию;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 уточнении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1 - ввод оператора Государственной корпорации в автоматизированное рабочее место Интегрированной информационной системы ГК (далее - АРМИИСГК) логина и пароля (процесс авторизации) для оказания государственной услуги в течение 1 (одной) минуты;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1 (одной) минуты;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1 - проверка наличия данных услугополучателя в ГБД ФЛ/ГБД ЮЛ, данных доверенности в ЕНИС в течение 1 (одной) минуты;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6 - регистрация электронного пакета документа в АРМ РШЭП в течение 1 (одной) минуты;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приложенных услугополучателем пакета документов в течение 1 (одной) минуты;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8 - получение услугополучателем через оператора Государственной корпораци результата государственной услуги (выдача справки) сформированной АРМ РШЭП в течение 1 (одной) минуты.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1 - проверка на портале подлинности данных о зарегистрированном услугополучателе через ИИН и (или) БИН и пароль;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в регистрационном свидетельстве ЭЦП);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 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недвижимости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 недвижимости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июль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 1. Общие положения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www.e.gov.kz, (далее - портал).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архитектурно-планировочное задание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№13160) (далее - стандарт) с приложением следующих исходных материалов: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(либо его представителя) согласно 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прилагаемыми документами согласно пункта 9 стандарта (далее - заявление).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в течение 15 (пятнадцать) рабочих дней, по проектам технически и (или) технологически сложных объектов в течение 17 (семнадцать)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30 (тридцати) минут.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зарегистрированное заявление с входящим номером;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готовый результат государственной услуги;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государственной услуги;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в течение 15 (пятнадцать) рабочих дней, по проектам технически и (или) технологически сложных объектов в течение 17 (семнадцать)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5) сотрудник канцелярии услугодателя регистрирует и выдает услугополучателю результат государственной услуги в течение 30 (тридцати) минут.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(ззаявления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15 (пятнадцать) или 17 (семнадцать) рабочих дней.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услуге в связи с не подтверждением подлинности ЭЦП услугополучателя;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пакета документа (заявление услугополучателя) удостоверенного (подписанного) ЭЦП услугополучателя через ШЭП в АРМ РШЭП для обработки заявления услугодателем;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15 (пятнадцать) или 17 (семнадцать) рабочих дней.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июль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1. Общие положения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Мангистауской области (далее – услугодатель).</w:t>
      </w:r>
    </w:p>
    <w:bookmarkEnd w:id="167"/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документов и выдача результата оказания государственной услуги осуществляются через:</w:t>
      </w:r>
    </w:p>
    <w:bookmarkEnd w:id="168"/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69"/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0"/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 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предоставления результата оказания государственной услуги: бумажная.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по форме согласно приложения 1 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(далее-стандарт),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№13160) (далее – стандарт) с прилагаемыми документами согласно пункта 9 стандарта (далее – заявление).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руководителя;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готовый результат государственной услуги;</w:t>
      </w:r>
    </w:p>
    <w:bookmarkEnd w:id="184"/>
    <w:bookmarkStart w:name="z1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государственной услуги;</w:t>
      </w:r>
    </w:p>
    <w:bookmarkEnd w:id="185"/>
    <w:bookmarkStart w:name="z1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услугополучателю.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7"/>
    <w:bookmarkStart w:name="z18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88"/>
    <w:bookmarkStart w:name="z18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9"/>
    <w:bookmarkStart w:name="z19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исполнитель.</w:t>
      </w:r>
    </w:p>
    <w:bookmarkEnd w:id="190"/>
    <w:bookmarkStart w:name="z1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1"/>
    <w:bookmarkStart w:name="z1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92"/>
    <w:bookmarkStart w:name="z1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93"/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94"/>
    <w:bookmarkStart w:name="z1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95"/>
    <w:bookmarkStart w:name="z1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197"/>
    <w:bookmarkStart w:name="z19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198"/>
    <w:bookmarkStart w:name="z1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199"/>
    <w:bookmarkStart w:name="z20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АРМИИСГК) логина и пароля (процесс авторизации) для оказания государственной услуги;</w:t>
      </w:r>
    </w:p>
    <w:bookmarkEnd w:id="200"/>
    <w:bookmarkStart w:name="z2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201"/>
    <w:bookmarkStart w:name="z2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202"/>
    <w:bookmarkStart w:name="z2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1 - проверка наличия данных услугополучателя в ГБД ФЛ/ГБД ЮЛ, данных доверенности в ЕНИС;</w:t>
      </w:r>
    </w:p>
    <w:bookmarkEnd w:id="203"/>
    <w:bookmarkStart w:name="z2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204"/>
    <w:bookmarkStart w:name="z20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205"/>
    <w:bookmarkStart w:name="z20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6 - регистрация электронного пакета документа в АРМ РШЭП;</w:t>
      </w:r>
    </w:p>
    <w:bookmarkEnd w:id="206"/>
    <w:bookmarkStart w:name="z20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 2 - проверка (обработка) услугодателем соответствия приложенных услугополучателем пакета документов;</w:t>
      </w:r>
    </w:p>
    <w:bookmarkEnd w:id="207"/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ЦОН расписки о приеме соответствующих документов;</w:t>
      </w:r>
    </w:p>
    <w:bookmarkEnd w:id="208"/>
    <w:bookmarkStart w:name="z20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 При обращении в Государственную корпорацию день приема документов не входит в срок оказания государственной услуги.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1"/>
    <w:bookmarkStart w:name="z2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(перепланировку, переоборудование)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(отдельных частей) существующих зданий,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связанных с изменением несущих и ограждающих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(перепланировку, переоборудование)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(отдельных частей) существующих зданий,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связанных с изменением несущих и ограждающих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