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d4a7" w14:textId="5fbd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10 августа 2015 года № 238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июня 2016 года № 178. Зарегистрировано Департаментом юстиции Мангистауской области от 22 июля 2016 года № 3089. Утратило силу постановлением акимата Мангистауской области от 20 марта 2015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 2828, опубликовано в газете "Огни Мангистау" 3 октября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утвержденного указанным постановлением: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пункты 8, 9, 10, 11, 12, 13, 17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(либо его уполномоченный представитель: юридическое лицо по документу, подтверждающему полномочия; физическое лицо по нотариально засвидетельственной доверенности) представляет в Государственную корпорацию необходимые документы, указанные в пункте 9 Стандарта.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документов, удостоверяющих личность услугополучателя,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 (далее – ШЭП).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Государственную корпорацию выдача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его уполномоченного представителя: юридического лица по документу, подтверждающему полномочия; физического лица по нотариально засвидетельственной доверенности).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предоставления услугополучателем неполного пакета документов, предусмотренных пунктом 9 Стандарта работник Государственной корпорации отказывает в приеме заявления и выдает расписку по форме, согласно приложению 2 к Стандарту.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10 (десяти) рабочих дней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2 к настоящему Регламенту. Справочник бизнес-процессов оказания государственной услуги размещается на ПЭП, интернет – ресурсе услугодателя ".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развитию языков, архивов и документации Мангистауской области" (Тулеугалиева Г.Б.)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по развитию языков, архивов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документации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Толеугалиева Г.Б.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06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