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b30d" w14:textId="1ebb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Мангистауской области от 4 ноября 2015 года № 342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июня 2016 года № 176. Зарегистрировано Департаментом юстиции Мангистауской области от 22 июля 2016 года № 3087. Утратило силу постановлением акимата Мангистауской области от 27 марта 2020 года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приказами Министра здравоохранения и социального развития Республики Казахстан от 29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за № 13369) и исполняющего обязанности Министра национальной экономики Республики Казахстан от 20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13167)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2900, опубликовано 21 декабря 2015 года в информационно-правовой системе "Әділет")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20) следующего содержания: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регламент государственной услуги "Выдача удостоверения реабилитированному лицу".";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Мангистауской области" (Калмуратова Г.М.) обеспечить официальное опубликование настоящего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Ильмуханбетову Ш.Л.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06 2016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</w:p>
        </w:tc>
      </w:tr>
    </w:tbl>
    <w:bookmarkStart w:name="z60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постановка на учет безработных граждан"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постановка на учет безработных граждан" (далее - государственная услуга) оказывается местными исполнительными органами районов и городов (отделы занятости и социальных программ Мангистауской области) (далее – услугодатель).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регистрации и постановке на учет в качестве безработного в бумажном или электронном виде.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регистрации и постановке на учет в качестве безработного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документа,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для оралманов – удостоверение оралмана (требуется для идентификации личности)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10 (десять) минут;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и передача на подпись руководителю услугодателя – в течение 3 (три) рабочих дней;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документами и подпись результата оказания государственной услуги – в течение 1 (один) рабочего дня;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– в течение 1 (один) рабочего дня.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отрывного талона заявления и регистрация в единой системе документооборота;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подготовка уведомления;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уведомления;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роспись услугополучателя в журнале по оказанию государственной услуги.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отрывной талон заявления и регистрирует в единой системе документооборота - 10 (десять) минут;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результат оказания государственной услуги и передает на подписание руководителю услугодателя - в течение 3 (три) рабочих дней;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результат оказания государственной услуги услугополучателю под роспись в журнале по оказанию государственной услуги – в течение 1 (один) рабочего дня.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через Государственную корпорацию с указанием длительности каждой процедуры (действия):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дает расписку о приеме соответствующих документов с указанием: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с указанием номера и даты приема;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название приложенных документов;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работника Государственной корпорации принявшего заявление на оформление документов;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услугополучателя, фамилии, имени, отчества (при его наличии) представителя услугополучателя и их контактные телефоны;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передает документы в накопительный сектор - 15 (пятнадцать) минут;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(один) дня;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принимает и регистрирует документы услугополучателя - 10 (десять) минут;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3 (три) рабочих дней рассматривает документы, оформляет результат оказания государственной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и передает на подписание руководителю услугодателя;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(один) рабочего дня ознакамливается с документами, подписывает результат оказания государственной услуги и направляет ответственному исполнителю услугодателя;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течение 1 (один) рабочего дня направляет результат оказания государственной услуги в Государственную корпорацию.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через портал: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 сообщения об отказе в авторизации в связи с имеющимися нарушениями в данных услугополучателя;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 безработных граждан"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 безработных граждан"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"Регистрация и постановка на учет безработных граждан"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</w:p>
        </w:tc>
      </w:tr>
    </w:tbl>
    <w:bookmarkStart w:name="z60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граждан, пострадавших вследствие ядерных испытаний  на Семипалатинском испытательном ядерном полигоне,  выплата единовременной государственной денежной компенсации,  выдача удостоверений" 1. Общие положения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местными исполнительными органами районов и городов (отделы занятости и социальных программ Мангистауской области) (далее – услугодатель).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компенсации путем перечисления на лицевые счета услугополучателей;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15 (пятнадцать) минут;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и передача на подпись руководителю услугодателя: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 – 18 (восемнадцать) рабочих дней;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– в течение 3 (три)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- в течение 3 (три) рабочих дней со дня регистрации заявления услугополучателя;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единовременной государственной денежной компенсации (далее-компенсация) согласно графику выплаты компенсации в разрезе областей.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документами и подпись результата оказания государственной услуги – в течение 1 (один) рабочего дня;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– в течение 1 (один) рабочего дня.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отрывного талона заявления и регистрация в единой системе документооборота;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подготовка уведомления;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уведомления;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роспись услугополучателя в журнале по оказанию государственной услуги.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отрывной талон заявления и регистрирует в единой системе документооборота - 15 (пятнадцать) минут;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 – 18 (восемнадцать) рабочих дней;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– в течение 3 (три)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- в течение 3 (три) рабочих дней со дня регистрации заявления услугополучателя;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единовременной государственной денежной компенсации (далее-компенсация) согласно графику выплаты компенсации в разрезе областей.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результат оказания государственной услуги услугополучателю под роспись в журнале по оказанию государственной услуги – в течение 1 (один) рабочего дня.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через Государственную корпорацию с указанием длительности каждой процедуры (действия):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дает расписку о приеме соответствующих документов с указанием: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с указанием номера и даты приема;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название приложенных документов;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работника Государственной корпорации принявшего заявление на оформление документов;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услугополучателя, фамилии, имени, отчества (при его наличии) представителя услугополучателя и их контактные телефоны;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передает документы в накопительный сектор - 20 (двадцать) минут;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(один) дня;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принимает и регистрирует документы услугополучателя - 15 (пятнадцать) минут;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регистрации или отказе в регистрации гражданам пострадавшими вследствие ядерных испытаний на Семипалатинском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испытательном ядерном полигоне – 18 (восемнадцать) рабочих дней;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– в течение 3 (три)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- в течение 3 (три) рабочих дней со дня регистрации заявления услугополучателя;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единовременной государственной денежной компенсации (далее-компенсация) согласно графику выплаты компенсации в разрезе областей.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результат оказания государственной услуги услугополучателю – в течение 1 (один) рабочего дня.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через портал: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 сообщения об отказе в авторизации в связи с имеющимися нарушениями в данных услугополучателя;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регистрационном свидетельстве ЭЦП);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</w:p>
        </w:tc>
      </w:tr>
    </w:tbl>
    <w:bookmarkStart w:name="z61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безработным гражданам" 1. Общие положения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безработным гражданам" (далее - государственная услуга) оказывается местными исполнительными органами районов и городов (отделы занятости и социальных программ Мангистауской области) (далее – услугодатель).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 и (или) бумажная.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о регистрации в качестве безработного.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электронная и (или) бумажная.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документа,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для оралманов – удостоверение оралмана и иных документов услугополучателя (требуется для идентификации личности)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утвержденным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регистрация в единой системе документооборота, оформление результата и передача на подпись руководителю услугодателя – 5 (пять) минут;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документами – 3 (три) минуты;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 – 2 (два) минуты.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отрывного талона заявления, регистрация в единой системе документооборота, рассмотрение и подготовка уведомления;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уведомления;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роспись услугополучателя в журнале по оказанию государственной услуги.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отрывной талон заявления, регистрирует в единой системе документооборота, рассматривает документы и готовит уведомление – 5 (пять) минут;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ознакомливается с документами, подписывает результата оказания государственной услуги и передает ответственному исполнителю услугодателя – 3 (три) минуты;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результат оказания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услугополучателю под роспись в журнале по оказанию государственной услуги –– 2 (два) минуты.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через Государственную корпорацию с указанием длительности каждой процедуры (действия):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сверяет подлинность оригиналов документов со сведениями, представленными из государственных информационных систем и направляет услугодателю для исполнения – 3 (три) минуты;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осуществляет прием документов и их регистрацию - 5 (пять) минут;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корреспонденцией – 3 (три) минуты;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в Государственную корпорацию подписанную справку – 2 (два) минуты;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выдает услугополучателю справку – 2 (два) минуты.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через портал: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 сообщения об отказе в авторизации в связи с имеющимися нарушениями в данных услугополучателя;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справок безработным гражданам"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</w:p>
        </w:tc>
      </w:tr>
    </w:tbl>
    <w:bookmarkStart w:name="z61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государственного пособия на детей до восемнадцати лет" 1. Общие положения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государственного пособия на детей до восемнадцати лет" (далее – государственная услуга) оказывается местными исполнительными органами районов и городов (отделы занятости и социальных программ Мангистауской области) (далее – услугодатель).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или об отказе в назначении государственного пособия на детей до восемнадцати лет.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предоставление результата оказания государственной услуги: бумажная.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утвержденным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услуги, длительность его выполнения: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15 (пятнадцать) минут;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и передача на подпись руководителю услугодателя – в течение 5 (пять) рабочих дней;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документами и подпись результата оказания государственной услуги – в течение 1 (один) рабочего дня;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– в течение 1 (один) рабочего дня.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отрывного талона заявления и регистрация в единой системе документооборота;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подготовка уведомления;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уведомления;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роспись услугополучателя в журнале по оказанию государственной услуги.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отрывной талона заявления и регистрирует в единой системе документооборота - 15 (пятнадцать) минут;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- в течение 5 (пять) рабочих дней;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результат оказания государственной услуги услугополучателю под роспись в журнале по оказанию государственной услуги – в течение 1 (один) рабочего дня.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(либо его представителя по доверенности)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через Государственную корпорацию с указанием длительности каждой процедуры (действия):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дает расписку о приеме соответствующих документов с указанием: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с указанием номера и даты приема;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название приложенных документов;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работника Государственной корпорации принявшего заявление на оформление документов;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услугополучателя, фамилии, имени, отчества представителя услугополучателя и их контактные телефоны.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передает документы в накопительный сектор - 20 (двадцать) минут;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(один) дня;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принимает и регистрирует документы услугополучателя - 15 (пятнадцать) минут;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- в течение 5 (пять) рабочих дней;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результат оказания государственной услуги в Государственную корпорацию - в течение 1 (один) рабочего дня.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государственной услуги услугополучатель (либо его представителя по доверенности) представляет акиму сельского округа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документы, выдает отрывной талона заявления и передает документы услугодателю – 13 (тринадцать) рабочих дней;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- в течение 5 (пять) рабочих дней;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результат оказания государственной услуги в аппарат акима сельского округа – 2 (два) рабочих дня;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аппарата акима сельского округа выдает результат оказания государственной услуги услугополучателю – в течение 1 (один) рабочего дня.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 на детей до восемнадцати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государственного пособия на детей до восемнадцати лет"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</w:p>
        </w:tc>
      </w:tr>
    </w:tbl>
    <w:bookmarkStart w:name="z62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 1. Общие положения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государственной адресной социальной помощи" (далее – государственная услуга) оказывается местными исполнительными органами районов и городов (отделы занятости и социальных программ Мангистауской области) (далее – услугодатель).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 – в случае отсутствия услугодателя по месту жительства.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(отказе в назначении) государственной адресной социальной помощи.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утвержденным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15 (пятнадцать) минут;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и передача на подпись руководителю услугодателя – в течение 5 (пять) рабочих дней;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документами и подпись результата оказания государственной услуги – в течение 1 (один) рабочего дня;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– в течение 1 (один) рабочего дня.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отрывного талона заявления и регистрация в единой системе документооборота;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подготовка уведомления;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уведомления;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роспись услугополучателя в журнале по оказанию государственной услуги.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отрывной талона заявления и регистрирует в единой системе документооборота - 15 (пятнадцать) минут;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- в течение 5 (пять) рабочих дней;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результат оказания государственной услуги услугополучателю под роспись в журнале по оказанию государственной услуги – в течение 1 (один) рабочего дня.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(либо его представитель по доверенности)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через Государственную корпорацию с указанием длительности каждой процедуры (действия):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дает расписку о приеме соответствующих документов с указанием: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с указанием номера и даты приема;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услуги;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название приложенных документов;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работника центра принявшего заявление на оформление документов;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услугополучателя, фамилии, имени, отчества представителя услугополучателя и их контактные телефоны.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передает документы в накопительный сектор - 20 (двадцать) минут;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(один) дня;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принимает документы и регистрирует в единой системе документооборота - 15 (пятнадцать) минут;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- в течение 5 (пять) рабочих дней;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результат оказания государственной услуги в Государственную корпорацию - в течение 1 (один) рабочего дня.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оказания государственной услуги.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государственной услуги услугополучатель (либо его представитель по доверенности) представляет акиму сельского округа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документы, выдает отрывной талона заявления и передает документы услугодателю – 13 (тринадцать) рабочих дней;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- в течение 5 (пять) рабочих дней;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результат оказания государственной услуги в аппарат акима сельского округа – 2 (два) рабочих дня;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аппарата акима сельского округа выдает результат оказания государственной услуги услугополучателю – в течение 1 (один) рабочего дня.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</w:p>
        </w:tc>
      </w:tr>
    </w:tbl>
    <w:bookmarkStart w:name="z62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детей-инвалидов" 1. Общие положения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затрат на обучение на дому детей-инвалидов" (далее – государственная услуга) оказывается местными исполнительными органами районов и городов (отделы занятости и социальных программ Мангистауской области) (далее – услугодатель).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 при назначении возмещения затрат на обучение на дому детей-инвалидов, а также получении информации о назначении возмещения затрат на обучение на дому детей инвалидов (далее – пособие).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пособия. 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назначении пособия, а также информация о назначении пособия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15 (пятнадцать) минут;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и передача на подпись руководителю услугодателя – в течение 8 (восемь) рабочих дней;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документами и подпись результата оказания государственной услуги – в течение 1 (один) рабочего дня;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– в течение 1 (один) рабочего дня.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отрывного талона заявления и регистрация в единой системе документооборота;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подготовка уведомления;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уведомления;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роспись услугополучателя в журнале по оказанию государственной услуги.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отрывной талона заявления и регистрирует в единой системе документооборота - 15 (пятнадцать) минут;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- в течение 8 (восемь) рабочих дней;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результат оказания государственной услуги услугополучателю под роспись в журнале по оказанию государственной услуги – в течение 1 (один) рабочего дня.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через Государственную корпорацию с указанием длительности каждой процедуры (действия):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дает расписку о приеме соответствующих документов с указанием: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с указанием номера и даты приема заявления;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услуги;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название приложенных документов;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работника Государственной корпорации принявшего заявление на оформление документов;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услугополучателя, фамилии, имени, отчества (при его наличии) представителя услугополучателя и их контактные телефоны;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передает документы в накопительный сектор - 15 (пятнадцать) минут;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(один) дня;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принимает документы и регистрирует в единой системе документооборота - 15 (пятнадцать) минут;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- в течение 8 (восемь) рабочих дней;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результат оказания государственной услуги в Государственную корпорацию – в течение 1 (один) рабочего дня.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через портал: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 обучение на дому детей-инвалидов"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 обучение на дому детей-инвалидов"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"Возмещение затрат на обучение на дому детей-инвалидов"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</w:p>
        </w:tc>
      </w:tr>
    </w:tbl>
    <w:bookmarkStart w:name="z627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 по приобретению топлива" 1. Общие положения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– государственная услуга) оказывается местными исполнительными органами районов и городов (отделы занятости и социальных программ Мангистауской области) (далее – услугодатель).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округа), в случае отсутствия услугодателя по месту жительства.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топлива.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(либо его представителя по доверенности)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15 (пятнадцать) минут;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и передача на подпись руководителю услугодателя – в течение 8 (восемь) рабочих дней;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документами и подпись результата оказания государственной услуги – в течение 1 (один) рабочего дня;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– в течение 1 (один) рабочего дня.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отрывного талона заявления и регистрация в единой системе документооборота;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подготовка уведомления;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уведомления;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роспись услугополучателя в журнале по оказанию государственной услуги.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отрывной талона заявления и регистрирует в единой системе документооборота - 15 (пятнадцать) минут;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результат оказания государственной услуги и передает на подписание руководителю услугодателя - в течение 8 (восемь) рабочих дней;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результат оказания государственной услуги услугополучателю под роспись в журнале по оказанию государственной услуги – в течение 1 (один) рабочего дня.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(либо его представитель по доверенности)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через Государственную корпорацию с указанием длительности каждой процедуры (действия):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дает расписку о приеме соответствующих документов с указанием: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с указанием номера и даты приема заявления;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название приложенных документов;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работника Государственной корпорации принявшего заявление на оформление документов;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услугополучателя, фамилии, имени, отчества (при его наличии) представителя услугополучателя и их контактные телефоны;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передает документы в накопительный сектор - 15 (пятнадцать) минут;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(один) дня;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принимает документы и регистрирует в единой системе документооборота - 15 (пятнадцать) минут;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оформляет результат оказания государственной услуги и передает на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руководителю услугодателя - в течение 8 (восемь) рабочих дней;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результат оказания государственной услуги в Государственную корпорацию – 1 (одного) рабочего дня;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государственной услуги услугополучатель (либо его представитель по доверенности) представляет акиму сельского округа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документы, выдает отрывной талона заявления и передает документы услугодателю – 3 (три) рабочих дней;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- в течение 8 (восемь) рабочих дней;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результат оказания государственной услуги в аппарат акима сельского округа – 2 (два) рабочих дня;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аппарата акима сельского округа выдает результат оказания государственной услуги услугополучателю – в течение 1 (один) рабочего дня.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специалистам социальной сферы, проживающим и работающим в сельских населенных пунктах, по 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</w:p>
        </w:tc>
      </w:tr>
    </w:tbl>
    <w:bookmarkStart w:name="z630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 1. Общие положения</w:t>
      </w:r>
    </w:p>
    <w:bookmarkEnd w:id="411"/>
    <w:bookmarkStart w:name="z41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местными исполнительными органами районов и городов (отделы занятости и социальных программ Мангистауской области) (далее – услугодатель) и акимами поселка, села, сельского округа (далее – аким сельского округа).</w:t>
      </w:r>
    </w:p>
    <w:bookmarkEnd w:id="412"/>
    <w:bookmarkStart w:name="z4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413"/>
    <w:bookmarkStart w:name="z4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14"/>
    <w:bookmarkStart w:name="z4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415"/>
    <w:bookmarkStart w:name="z4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сельского округа;</w:t>
      </w:r>
    </w:p>
    <w:bookmarkEnd w:id="416"/>
    <w:bookmarkStart w:name="z4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правительства": www.egov.kz (далее– портал).</w:t>
      </w:r>
    </w:p>
    <w:bookmarkEnd w:id="417"/>
    <w:bookmarkStart w:name="z4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(автоматизированная).</w:t>
      </w:r>
    </w:p>
    <w:bookmarkEnd w:id="418"/>
    <w:bookmarkStart w:name="z4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помощи.</w:t>
      </w:r>
    </w:p>
    <w:bookmarkEnd w:id="419"/>
    <w:bookmarkStart w:name="z4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End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4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(либо его представителя по доверенности)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421"/>
    <w:bookmarkStart w:name="z4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22"/>
    <w:bookmarkStart w:name="z4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рассмотрение документов и оформление результата оказания государственной услуги – в течение 9 (девять) минут;</w:t>
      </w:r>
    </w:p>
    <w:bookmarkEnd w:id="423"/>
    <w:bookmarkStart w:name="z4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 – в течение 1 (один) минуты;</w:t>
      </w:r>
    </w:p>
    <w:bookmarkEnd w:id="424"/>
    <w:bookmarkStart w:name="z4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– в течение 5 (пять) минут.</w:t>
      </w:r>
    </w:p>
    <w:bookmarkEnd w:id="425"/>
    <w:bookmarkStart w:name="z4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26"/>
    <w:bookmarkStart w:name="z4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единой системе документооборота, рассмотрение и подготовка уведомления;</w:t>
      </w:r>
    </w:p>
    <w:bookmarkEnd w:id="427"/>
    <w:bookmarkStart w:name="z4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уведомления;</w:t>
      </w:r>
    </w:p>
    <w:bookmarkEnd w:id="428"/>
    <w:bookmarkStart w:name="z4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роспись услугополучателя в журнале по оказанию государственной услуги.</w:t>
      </w:r>
    </w:p>
    <w:bookmarkEnd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0"/>
    <w:bookmarkStart w:name="z4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31"/>
    <w:bookmarkStart w:name="z43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</w:p>
    <w:bookmarkEnd w:id="432"/>
    <w:bookmarkStart w:name="z43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33"/>
    <w:bookmarkStart w:name="z43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регистрирует в единой системе документооборота, рассматривает, оформляет результат оказания государственной услуги и передает на подписание руководителю услугодателя – в течение 9 (девять) минут;</w:t>
      </w:r>
    </w:p>
    <w:bookmarkEnd w:id="434"/>
    <w:bookmarkStart w:name="z43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</w:t>
      </w:r>
    </w:p>
    <w:bookmarkEnd w:id="435"/>
    <w:bookmarkStart w:name="z43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– в течение 1 (один) минут;</w:t>
      </w:r>
    </w:p>
    <w:bookmarkEnd w:id="436"/>
    <w:bookmarkStart w:name="z4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результат оказания государственной услуги услугополучателю – в течение 5 (пять) минут.</w:t>
      </w:r>
    </w:p>
    <w:bookmarkEnd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(или его представитель по нотариально заверенной доверенности)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8"/>
    <w:bookmarkStart w:name="z44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через Государственную корпорацию с указанием длительности каждой процедуры (действия):</w:t>
      </w:r>
    </w:p>
    <w:bookmarkEnd w:id="439"/>
    <w:bookmarkStart w:name="z44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дает расписку о приеме соответствующих документов с указанием:</w:t>
      </w:r>
    </w:p>
    <w:bookmarkEnd w:id="440"/>
    <w:bookmarkStart w:name="z44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с указанием номера и даты приема заявления;</w:t>
      </w:r>
    </w:p>
    <w:bookmarkEnd w:id="441"/>
    <w:bookmarkStart w:name="z44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услуги;</w:t>
      </w:r>
    </w:p>
    <w:bookmarkEnd w:id="442"/>
    <w:bookmarkStart w:name="z44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название приложенных документов;</w:t>
      </w:r>
    </w:p>
    <w:bookmarkEnd w:id="443"/>
    <w:bookmarkStart w:name="z44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444"/>
    <w:bookmarkStart w:name="z4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работника Государственной корпорации принявшего заявление на оформление документов;</w:t>
      </w:r>
    </w:p>
    <w:bookmarkEnd w:id="445"/>
    <w:bookmarkStart w:name="z44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услугополучателя, фамилии, имени, отчества (при его наличии) представителя услугополучателя и их контактные телефоны;</w:t>
      </w:r>
    </w:p>
    <w:bookmarkEnd w:id="446"/>
    <w:bookmarkStart w:name="z4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передает документы в накопительный сектор - 15 (пятнадцать) минут;</w:t>
      </w:r>
    </w:p>
    <w:bookmarkEnd w:id="447"/>
    <w:bookmarkStart w:name="z4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(один) дня;</w:t>
      </w:r>
    </w:p>
    <w:bookmarkEnd w:id="448"/>
    <w:bookmarkStart w:name="z4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принимает документы, регистрирует в единой системе документооборота, рассматривает, оформляет результат оказания государственной услуги и передает на подписание руководителю услугодателя – 1 (один) рабочего дня;</w:t>
      </w:r>
    </w:p>
    <w:bookmarkEnd w:id="449"/>
    <w:bookmarkStart w:name="z4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450"/>
    <w:bookmarkStart w:name="z4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направляет результат оказания государственной услуги в Государственную корпорацию – в </w:t>
      </w:r>
    </w:p>
    <w:bookmarkEnd w:id="451"/>
    <w:bookmarkStart w:name="z45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дня.</w:t>
      </w:r>
    </w:p>
    <w:bookmarkEnd w:id="452"/>
    <w:bookmarkStart w:name="z45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453"/>
    <w:bookmarkStart w:name="z45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через портал:</w:t>
      </w:r>
    </w:p>
    <w:bookmarkEnd w:id="454"/>
    <w:bookmarkStart w:name="z45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55"/>
    <w:bookmarkStart w:name="z45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456"/>
    <w:bookmarkStart w:name="z4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57"/>
    <w:bookmarkStart w:name="z4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 сообщения об отказе в авторизации в связи с имеющимися нарушениями в данных услугополучателя;</w:t>
      </w:r>
    </w:p>
    <w:bookmarkEnd w:id="458"/>
    <w:bookmarkStart w:name="z4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459"/>
    <w:bookmarkStart w:name="z46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460"/>
    <w:bookmarkStart w:name="z46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61"/>
    <w:bookmarkStart w:name="z46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462"/>
    <w:bookmarkStart w:name="z46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bookmarkEnd w:id="463"/>
    <w:bookmarkStart w:name="z46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464"/>
    <w:bookmarkStart w:name="z46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услугополучатель (либо его представитель по доверенности) представляет акиму сельского округа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5"/>
    <w:bookmarkStart w:name="z46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документы, регистрирует в единой системе документооборота, рассматривает, оформляет результат оказания государственной услуги и передает на подписание акиму сельского округа – в течение 9 (девять) минут;</w:t>
      </w:r>
    </w:p>
    <w:bookmarkEnd w:id="466"/>
    <w:bookmarkStart w:name="z47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подписывает результат оказания государственной услуги и направляет специалисту аппарата акима сельского округа – в течение 1 (один) минут;</w:t>
      </w:r>
    </w:p>
    <w:bookmarkEnd w:id="467"/>
    <w:bookmarkStart w:name="z47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 выдает результат оказания государственной услуги услугополучателю – в течение 5 (пять) минут.</w:t>
      </w:r>
    </w:p>
    <w:bookmarkEnd w:id="468"/>
    <w:bookmarkStart w:name="z4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9"/>
    <w:bookmarkStart w:name="z47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</w:p>
        </w:tc>
      </w:tr>
    </w:tbl>
    <w:bookmarkStart w:name="z634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 1. Общие положения</w:t>
      </w:r>
    </w:p>
    <w:bookmarkEnd w:id="471"/>
    <w:bookmarkStart w:name="z47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статуса оралмана" (далее – государственная услуга) оказывается местными исполнительным органом области (государственное учреждение "Управление координации занятости и социальных программ Мангистауской области") (далее – услугодатель).</w:t>
      </w:r>
    </w:p>
    <w:bookmarkEnd w:id="472"/>
    <w:bookmarkStart w:name="z47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73"/>
    <w:bookmarkStart w:name="z47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74"/>
    <w:bookmarkStart w:name="z47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475"/>
    <w:bookmarkStart w:name="z47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76"/>
    <w:bookmarkStart w:name="z47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услугополучателю удостоверения оралмана.</w:t>
      </w:r>
    </w:p>
    <w:bookmarkEnd w:id="477"/>
    <w:bookmarkStart w:name="z48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48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479"/>
    <w:bookmarkStart w:name="z48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</w:t>
      </w:r>
    </w:p>
    <w:bookmarkEnd w:id="480"/>
    <w:bookmarkStart w:name="z48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услуги, длительность его выполнения:</w:t>
      </w:r>
    </w:p>
    <w:bookmarkEnd w:id="481"/>
    <w:bookmarkStart w:name="z48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15 (пятнадцать) минут;</w:t>
      </w:r>
    </w:p>
    <w:bookmarkEnd w:id="482"/>
    <w:bookmarkStart w:name="z48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и передача на подпись руководителю услугодателя – 4 (четыре) рабочих дней;</w:t>
      </w:r>
    </w:p>
    <w:bookmarkEnd w:id="483"/>
    <w:bookmarkStart w:name="z48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документами и подпись результата оказания государственной услуги – в течение 1 (один) рабочего дня;</w:t>
      </w:r>
    </w:p>
    <w:bookmarkEnd w:id="484"/>
    <w:bookmarkStart w:name="z48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– 15 (пятнадцать) минут.</w:t>
      </w:r>
    </w:p>
    <w:bookmarkEnd w:id="485"/>
    <w:bookmarkStart w:name="z48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86"/>
    <w:bookmarkStart w:name="z48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отрывного талона заявления и регистрация в единой системе документооборота;</w:t>
      </w:r>
    </w:p>
    <w:bookmarkEnd w:id="487"/>
    <w:bookmarkStart w:name="z49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подготовка уведомления;</w:t>
      </w:r>
    </w:p>
    <w:bookmarkEnd w:id="488"/>
    <w:bookmarkStart w:name="z49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уведомления;</w:t>
      </w:r>
    </w:p>
    <w:bookmarkEnd w:id="489"/>
    <w:bookmarkStart w:name="z49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роспись услугополучателя в журнале по оказанию государственной услуги.</w:t>
      </w:r>
    </w:p>
    <w:bookmarkEnd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9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1"/>
    <w:bookmarkStart w:name="z49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92"/>
    <w:bookmarkStart w:name="z49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услугодателя;</w:t>
      </w:r>
    </w:p>
    <w:bookmarkEnd w:id="493"/>
    <w:bookmarkStart w:name="z49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494"/>
    <w:bookmarkStart w:name="z49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95"/>
    <w:bookmarkStart w:name="z49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документы, выдает отрывной талона заявления и регистрирует в единой системе электронного документооборота – 15 (пятнадцать) минут;</w:t>
      </w:r>
    </w:p>
    <w:bookmarkEnd w:id="496"/>
    <w:bookmarkStart w:name="z49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– 4 (четыре) рабочих дней;</w:t>
      </w:r>
    </w:p>
    <w:bookmarkEnd w:id="497"/>
    <w:bookmarkStart w:name="z50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498"/>
    <w:bookmarkStart w:name="z50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результат оказания государственной услуги услугополучателю под роспись в журнале по оказанию государственной услуги – 15 (пятнадцать) минут.</w:t>
      </w:r>
    </w:p>
    <w:bookmarkEnd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0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0"/>
    <w:bookmarkStart w:name="z50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через Государственную корпорацию с указанием длительности каждой процедуры (действия):</w:t>
      </w:r>
    </w:p>
    <w:bookmarkEnd w:id="501"/>
    <w:bookmarkStart w:name="z50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дает расписку о приеме соответствующих документов с указанием:</w:t>
      </w:r>
    </w:p>
    <w:bookmarkEnd w:id="502"/>
    <w:bookmarkStart w:name="z50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с указанием номера и даты приема заявления;</w:t>
      </w:r>
    </w:p>
    <w:bookmarkEnd w:id="503"/>
    <w:bookmarkStart w:name="z50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услуги;</w:t>
      </w:r>
    </w:p>
    <w:bookmarkEnd w:id="504"/>
    <w:bookmarkStart w:name="z50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название приложенных документов;</w:t>
      </w:r>
    </w:p>
    <w:bookmarkEnd w:id="505"/>
    <w:bookmarkStart w:name="z50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506"/>
    <w:bookmarkStart w:name="z50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работника Государственную корпорации принявшего заявление на оформление документов;</w:t>
      </w:r>
    </w:p>
    <w:bookmarkEnd w:id="507"/>
    <w:bookmarkStart w:name="z51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услугополучателя, фамилии, имени, отчества (при его наличии) представителя услугополучателя и их контактные телефоны;</w:t>
      </w:r>
    </w:p>
    <w:bookmarkEnd w:id="508"/>
    <w:bookmarkStart w:name="z51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передает документы в накопительный сектор - 15 (пятнадцать) минут;</w:t>
      </w:r>
    </w:p>
    <w:bookmarkEnd w:id="509"/>
    <w:bookmarkStart w:name="z51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(один) дня;</w:t>
      </w:r>
    </w:p>
    <w:bookmarkEnd w:id="510"/>
    <w:bookmarkStart w:name="z51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регистрирует документы в единой системе электронного документооборота - 15 (пятнадцать) минут;</w:t>
      </w:r>
    </w:p>
    <w:bookmarkEnd w:id="511"/>
    <w:bookmarkStart w:name="z51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– 4 (четыре) рабочих дней;</w:t>
      </w:r>
    </w:p>
    <w:bookmarkEnd w:id="512"/>
    <w:bookmarkStart w:name="z51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513"/>
    <w:bookmarkStart w:name="z51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передает удостоверение оралмана в Государственную корпорацию – в течение дня;</w:t>
      </w:r>
    </w:p>
    <w:bookmarkEnd w:id="514"/>
    <w:bookmarkStart w:name="z51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5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</w:p>
        </w:tc>
      </w:tr>
    </w:tbl>
    <w:bookmarkStart w:name="z637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 1. Общие положения</w:t>
      </w:r>
    </w:p>
    <w:bookmarkEnd w:id="516"/>
    <w:bookmarkStart w:name="z51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- государственная услуга) оказывается местными исполнительными органами районов и городов (отделы занятости и социальных программ Мангистауской области) (далее – услугодатель).</w:t>
      </w:r>
    </w:p>
    <w:bookmarkEnd w:id="517"/>
    <w:bookmarkStart w:name="z51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18"/>
    <w:bookmarkStart w:name="z52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19"/>
    <w:bookmarkStart w:name="z52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520"/>
    <w:bookmarkStart w:name="z52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21"/>
    <w:bookmarkStart w:name="z52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жилищной помощи (далее - уведомление).</w:t>
      </w:r>
    </w:p>
    <w:bookmarkEnd w:id="522"/>
    <w:bookmarkStart w:name="z52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23"/>
    <w:bookmarkStart w:name="z52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2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(либо его представителя по нотариально заверенной доверенности)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приказом Министра национальной экономики Республики Казахстан от 9 апреля 2015 года № 319 (зарегистрирован в Реестре государственной регистрации нормативных правовых актов № 11015) (далее – Стандарт), необходимых для оказания государственной услуги.</w:t>
      </w:r>
    </w:p>
    <w:bookmarkEnd w:id="525"/>
    <w:bookmarkStart w:name="z52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26"/>
    <w:bookmarkStart w:name="z52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–– 15 (пятнадцать) минут;</w:t>
      </w:r>
    </w:p>
    <w:bookmarkEnd w:id="527"/>
    <w:bookmarkStart w:name="z52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документами, наложение резолюцию – в течение 1 (один) дня;</w:t>
      </w:r>
    </w:p>
    <w:bookmarkEnd w:id="528"/>
    <w:bookmarkStart w:name="z53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и передача на подпись руководителю услугодателя – в течение 6 (шесть) календарных дней;</w:t>
      </w:r>
    </w:p>
    <w:bookmarkEnd w:id="529"/>
    <w:bookmarkStart w:name="z53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подпись результата оказания государственной услуги – в течение 1 (один) дня;</w:t>
      </w:r>
    </w:p>
    <w:bookmarkEnd w:id="530"/>
    <w:bookmarkStart w:name="z53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результата оказания государственной услуги в Государственную корпорацию – в течение 1 (один) дня.</w:t>
      </w:r>
    </w:p>
    <w:bookmarkEnd w:id="531"/>
    <w:bookmarkStart w:name="z53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32"/>
    <w:bookmarkStart w:name="z53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соответствующих документов;</w:t>
      </w:r>
    </w:p>
    <w:bookmarkEnd w:id="533"/>
    <w:bookmarkStart w:name="z53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534"/>
    <w:bookmarkStart w:name="z53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подготовка уведомления;</w:t>
      </w:r>
    </w:p>
    <w:bookmarkEnd w:id="535"/>
    <w:bookmarkStart w:name="z53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уведомления;</w:t>
      </w:r>
    </w:p>
    <w:bookmarkEnd w:id="536"/>
    <w:bookmarkStart w:name="z53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журнале по оказанию государственной услуги.</w:t>
      </w:r>
    </w:p>
    <w:bookmarkEnd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3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38"/>
    <w:bookmarkStart w:name="z54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39"/>
    <w:bookmarkStart w:name="z54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40"/>
    <w:bookmarkStart w:name="z54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41"/>
    <w:bookmarkStart w:name="z54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42"/>
    <w:bookmarkStart w:name="z54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из Государственной корпорации, дает расписку, регистрирует в единой системе электронного документооборота, направляет документы руководителю для наложения</w:t>
      </w:r>
    </w:p>
    <w:bookmarkEnd w:id="543"/>
    <w:bookmarkStart w:name="z54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резолюции – 15 (пятнадцать) минут;</w:t>
      </w:r>
    </w:p>
    <w:bookmarkEnd w:id="544"/>
    <w:bookmarkStart w:name="z54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и передает на исполнение – в течение 1 (один) дня;</w:t>
      </w:r>
    </w:p>
    <w:bookmarkEnd w:id="545"/>
    <w:bookmarkStart w:name="z54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документов, оформление результата и передает документы с материалами руководителю – в течение 6 (шесть) календарных дней;</w:t>
      </w:r>
    </w:p>
    <w:bookmarkEnd w:id="546"/>
    <w:bookmarkStart w:name="z54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документами и подписывает результата оказания государственной услуги – в течение 1 (один) дня;</w:t>
      </w:r>
    </w:p>
    <w:bookmarkEnd w:id="547"/>
    <w:bookmarkStart w:name="z54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результата оказания государственной услуги в Государственную корпорацию – в течение 1 (один) дня.</w:t>
      </w:r>
    </w:p>
    <w:bookmarkEnd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5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(либо его представитель по нотариально заверенной доверенности)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9"/>
    <w:bookmarkStart w:name="z55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услугополучателя; о зарегистрированных правах на жилье; адресная справка, справка услугополучателя о доходах получаемых социальными выплатами, от предпринимательской и других видов деятельности, в виде алиментов на детей и других иждивенцев; документ подтверждающий статус безработного гражданина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50"/>
    <w:bookmarkStart w:name="z55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551"/>
    <w:bookmarkStart w:name="z55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Казахстан.</w:t>
      </w:r>
    </w:p>
    <w:bookmarkEnd w:id="552"/>
    <w:bookmarkStart w:name="z55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через Государственную корпорацию с указанием длительности каждой процедуры (действия):</w:t>
      </w:r>
    </w:p>
    <w:bookmarkEnd w:id="553"/>
    <w:bookmarkStart w:name="z55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дает расписку о приеме соответствующих документов и передает документы в накопительный сектор - 20 (двадцать) минут;</w:t>
      </w:r>
    </w:p>
    <w:bookmarkEnd w:id="554"/>
    <w:bookmarkStart w:name="z55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(один) дня;</w:t>
      </w:r>
    </w:p>
    <w:bookmarkEnd w:id="555"/>
    <w:bookmarkStart w:name="z55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осуществляет прием документов, дает расписку, регистрирует в единой системе электронного документооборота, направляет документы руководителю для наложения резолюции – 15 (пятнадцать) минут;</w:t>
      </w:r>
    </w:p>
    <w:bookmarkEnd w:id="556"/>
    <w:bookmarkStart w:name="z55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документами, определяет</w:t>
      </w:r>
    </w:p>
    <w:bookmarkEnd w:id="557"/>
    <w:bookmarkStart w:name="z55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исполнителя и передает на исполнение – в течение 1 (один) дня;</w:t>
      </w:r>
    </w:p>
    <w:bookmarkEnd w:id="558"/>
    <w:bookmarkStart w:name="z56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осуществляет проверку полноты документов, оформление результата и передает документы с материалами руководителю – в течение 6 (шесть) календарных дней;</w:t>
      </w:r>
    </w:p>
    <w:bookmarkEnd w:id="559"/>
    <w:bookmarkStart w:name="z56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 и подписывает результата оказания государственной услуги – в течение 1 (один) дня;</w:t>
      </w:r>
    </w:p>
    <w:bookmarkEnd w:id="560"/>
    <w:bookmarkStart w:name="z56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передает результата оказания государственной услуги в Государственную корпорацию – в течение 1 (один) дня.</w:t>
      </w:r>
    </w:p>
    <w:bookmarkEnd w:id="561"/>
    <w:bookmarkStart w:name="z56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корпорация обеспечивает хранение результата в течение одного месяца, после чего передает их улугодателю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62"/>
    <w:bookmarkStart w:name="z56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работник Государственной корпорации выдает расписку об отказе в приеме документов.</w:t>
      </w:r>
    </w:p>
    <w:bookmarkEnd w:id="563"/>
    <w:bookmarkStart w:name="z56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услугодателя через портал:</w:t>
      </w:r>
    </w:p>
    <w:bookmarkEnd w:id="564"/>
    <w:bookmarkStart w:name="z56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65"/>
    <w:bookmarkStart w:name="z56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566"/>
    <w:bookmarkStart w:name="z56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567"/>
    <w:bookmarkStart w:name="z56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 сообщения об отказе в авторизации в связи с имеющимися нарушениями в данных услугополучателя;</w:t>
      </w:r>
    </w:p>
    <w:bookmarkEnd w:id="568"/>
    <w:bookmarkStart w:name="z57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69"/>
    <w:bookmarkStart w:name="z57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570"/>
    <w:bookmarkStart w:name="z57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71"/>
    <w:bookmarkStart w:name="z57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572"/>
    <w:bookmarkStart w:name="z57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bookmarkEnd w:id="573"/>
    <w:bookmarkStart w:name="z57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574"/>
    <w:bookmarkStart w:name="z57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5"/>
    <w:bookmarkStart w:name="z57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5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176</w:t>
            </w:r>
          </w:p>
        </w:tc>
      </w:tr>
    </w:tbl>
    <w:bookmarkStart w:name="z641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 1. Общие положения</w:t>
      </w:r>
    </w:p>
    <w:bookmarkEnd w:id="577"/>
    <w:bookmarkStart w:name="z57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– государственная услуга) оказывается местными исполнительными органами районов и городов (отделы занятости и социальных программ Мангистауской области) (далее – услугодатель).</w:t>
      </w:r>
    </w:p>
    <w:bookmarkEnd w:id="578"/>
    <w:bookmarkStart w:name="z58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End w:id="579"/>
    <w:bookmarkStart w:name="z58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80"/>
    <w:bookmarkStart w:name="z58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удостоверение или его дубликат по форме, утвержденной постановлением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</w:t>
      </w:r>
    </w:p>
    <w:bookmarkEnd w:id="581"/>
    <w:bookmarkStart w:name="z58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8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пункте 9 Стандарта государственной услуги "Выдача удостоверения реабилитированному лицу", утвержденным приказом Министра здравоохранения и социального развития Республики Казахстан от 25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893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12805) (далее – Стандарт), необходимых для оказания государственной услуги.</w:t>
      </w:r>
    </w:p>
    <w:bookmarkEnd w:id="583"/>
    <w:bookmarkStart w:name="z58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84"/>
    <w:bookmarkStart w:name="z58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15 (пятнадцать) минут;</w:t>
      </w:r>
    </w:p>
    <w:bookmarkEnd w:id="585"/>
    <w:bookmarkStart w:name="z58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и передача на подпись руководителю услугодателя – в течение 3 (три) рабочих дней;</w:t>
      </w:r>
    </w:p>
    <w:bookmarkEnd w:id="586"/>
    <w:bookmarkStart w:name="z58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документами и подпись результата оказания государственной услуги – в течение 1 (один) рабочего дня;</w:t>
      </w:r>
    </w:p>
    <w:bookmarkEnd w:id="587"/>
    <w:bookmarkStart w:name="z58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– в течение 1 (один) рабочего дня.</w:t>
      </w:r>
    </w:p>
    <w:bookmarkEnd w:id="588"/>
    <w:bookmarkStart w:name="z59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89"/>
    <w:bookmarkStart w:name="z59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отрывного талона заявления и регистрация в единой системе электронного документооборота;</w:t>
      </w:r>
    </w:p>
    <w:bookmarkEnd w:id="590"/>
    <w:bookmarkStart w:name="z59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документы и оформляет удостоверение или его дубликат реабилитированного лица;</w:t>
      </w:r>
    </w:p>
    <w:bookmarkEnd w:id="591"/>
    <w:bookmarkStart w:name="z59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удостоверение или его дубликат реабилитированного лица;</w:t>
      </w:r>
    </w:p>
    <w:bookmarkEnd w:id="592"/>
    <w:bookmarkStart w:name="z59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роспись услугополучателя в журнале по оказанию государственной услуги.</w:t>
      </w:r>
    </w:p>
    <w:bookmarkEnd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 структурных подразделений (работников) услугодателя  в процессе оказания государственной услуги</w:t>
      </w:r>
    </w:p>
    <w:bookmarkStart w:name="z59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94"/>
    <w:bookmarkStart w:name="z59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595"/>
    <w:bookmarkStart w:name="z59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596"/>
    <w:bookmarkStart w:name="z59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97"/>
    <w:bookmarkStart w:name="z59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отрывной талона заявления и регистрирует в единой системе документооборота - 15 (пятнадцать) минут;</w:t>
      </w:r>
    </w:p>
    <w:bookmarkEnd w:id="598"/>
    <w:bookmarkStart w:name="z60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- в течение 3 (три) рабочих дней;</w:t>
      </w:r>
    </w:p>
    <w:bookmarkEnd w:id="599"/>
    <w:bookmarkStart w:name="z60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(один) рабочего дня;</w:t>
      </w:r>
    </w:p>
    <w:bookmarkEnd w:id="600"/>
    <w:bookmarkStart w:name="z60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результат оказания государственной услуги услугополучателю под роспись в журнале по оказанию государственной услуги – в течение 1 (один) рабочего дня.</w:t>
      </w:r>
    </w:p>
    <w:bookmarkEnd w:id="601"/>
    <w:bookmarkStart w:name="z60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интернет-ресурсе услугодателя.</w:t>
      </w:r>
    </w:p>
    <w:bookmarkEnd w:id="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реабилитированному лицу"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