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a20e" w14:textId="450a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(за исключением органических)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06 мая 2016 года № 123. Зарегистрировано Департаментом юстиции Мангистауской области от 10 июня 2016 года № 3062. Утратило силу постановлением акимата Мангистауской области от 10 июля 2017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Мангистауской области от 10.07.2017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за № 11223),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виды субсидируемых удобрений и нормы субсидий на 1 тонну (килограмм, литр)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"Управление сельского хозяйства Мангистауской области" (Ерсайынулы Б.) обеспечить: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департаменте юстиции Мангистауской области;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официальное опубликование настоящего постановления в информационно - правовой системе "Әділет" и в средствах массовой информации;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Мангистауской области;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принять меры, вытекающие из настоящего постановления.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области Амиржанова Р.М.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Мамытбеков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"05" май 2016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"Управление финансов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Альбекова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"04" май 2016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"Управление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планирования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Нарешова С.Б.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"04" май 2016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"Управление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Ерсайынулы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"04" май 2016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мая 2016 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</w:t>
      </w:r>
      <w:r>
        <w:br/>
      </w:r>
      <w:r>
        <w:rPr>
          <w:rFonts w:ascii="Times New Roman"/>
          <w:b/>
          <w:i w:val="false"/>
          <w:color w:val="000000"/>
        </w:rPr>
        <w:t>(килограмм, литр) удобрений, приобретенных у продавца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7630"/>
        <w:gridCol w:w="428"/>
        <w:gridCol w:w="920"/>
        <w:gridCol w:w="2402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одну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отечественного производства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(N-34,4 %)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(N-10 %;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46%)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иностранного производства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(N-13:P-40:K-13+ МЭ)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(N-19:P-19:K-19+2MgO+МЭ)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(N-03:P-07:K-37+2MgO+МЭ)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O-34%)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(CaO-32%, N-17%)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марки СХ (N-13,7%,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O-46,3%)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сернокислый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7-водный (MgO-16,6%, S-13,2%)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(N15:P15:K15) 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