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c55" w14:textId="05de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июля 2015 года № 230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марта 2016 года № 83. Зарегистрировано Департаментом юстиции Мангистауской области от 18 апреля 2016 года № 3013. Утратило силу постановлением акимата Мангистауской области от 20 февраля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строительства"" (зарегистрировано в Реестре государственной регистрации нормативных правовых актов Республики Казахстан за № 13151)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Республики Казахстан за № 2803, опубликовано в информационно-правовой системе "Әділет" 25 августа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указанного постановления: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главы 1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регистрации.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корпорации – не более 15 минут.";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Пошаговые действия и решения через информационную систему Государственной корпорации (далее – ИС Государственная корпорация):";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11 главы 4 изложить в следующей редакции: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rPr>
          <w:rFonts w:ascii="Times New Roman"/>
          <w:b/>
          <w:i w:val="false"/>
          <w:color w:val="000000"/>
          <w:sz w:val="28"/>
        </w:rPr>
        <w:t>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ПЭП, интернет – ресурсе услугодателя.";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указанного постановления: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главы 1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      получения услуги услугополучатель обращается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по месту регистрации.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корпорации – не более 15 минут.";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Пошаговые действия и решения через информационную систему Государственной корпорации (далее – ИС Государственная корпорация):";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ПЭП, интернет – ресурсе услугодателя.";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указанного постановления: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главы 1 изложить в следующей редакции: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регистрации.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Государственной корпорации – не более 15 минут.";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Пошаговые действия и решения через информационную систему Государственной корпорации (далее – ИС Государственная корпорация):";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ПЭП, интернет – ресурсе услугодателя.";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указанного постановления: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главы 1 изложить в следующей редакции: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регистрации.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корпорации – не более 15 минут.";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Пошаговые действия и решения через информационную систему Государственной корпорации (далее – ИС Государственная корпорация):";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11 главы 4 изложить в следующей редакции: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услуги;";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;";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ПЭП, интернет – ресурсе услугодателя.";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указанного постановления: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Мангистауской области"(Абилов Б.К.) обеспечить официальное опубликование настоящего постановления в информационно-правовой системе "Әділет" и средствах массовой информации, размещение на интернет-ресурсе акимата Мангистауской области.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области, курирующий вопросы в сфере архитектуры и строительства.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марта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марта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строительно-монтажную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строительно-монтажную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строительно-монтажную работу"</w:t>
      </w:r>
    </w:p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здании 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здании 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деятельность по организации строительства жилых здании за счет привлечения денег дольщиков"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