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19f9" w14:textId="b731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04 марта 2016 года № 67. Зарегистрировано Департаментом юстиции Мангистауской области от 08 апреля 2016 года № 3002. Утратило силу постановлением акимата Мангистауской области от 23 апреля 2020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Мангистауской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25.04.2019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Мангистауской области" (Аманбеков С.Х.)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март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марта 2016 года № 67</w:t>
            </w:r>
          </w:p>
        </w:tc>
      </w:tr>
    </w:tbl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25.04.2019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март 2016 года № 67</w:t>
            </w:r>
          </w:p>
        </w:tc>
      </w:tr>
    </w:tbl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паспорта готовности энергопроизводящим и энергопередающим организациям к работе в осенне-зимний период" (далее - государственная услуга) оказывается местными исполнительными органами городов и районов Мангистауской области (далее - услугодатель).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www.elicense.kz (далее-портал);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включительно, для системного оператора по 25 октября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"Стандарт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 в Реестре государственной регистрации нормативных правовых актов за № 11130) (далее – Стандарт).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(далее–ЭЦП) уполномоченного лица услугодателя.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Мангистауской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 государственной услуги</w:t>
      </w:r>
    </w:p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 – 15 (пятнадцать) минут;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рабочий день;</w:t>
      </w:r>
    </w:p>
    <w:bookmarkEnd w:id="21"/>
    <w:bookmarkStart w:name="z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 ответственным исполнителем услугодателя – 28 (двадцать восемь) календарных дней;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 (один) рабочий день;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15 (пятнадцать) минут.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услугодателя с указанием даты и времени приема пакета документов;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оказания государственной услуги;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отметка в журнале о получении результата оказания государственной услуги.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передает их руководителю услугодателя - 15 (пятнадцать) минут;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поступившими документами и передает ответственному исполнителю услугодателя на исполнение - 1 (один) рабочий день; 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оказания государственной услуги и направляет на подпись руководителю услугодателя - 28 (двадцать восемь) календарных дней;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работнику канцелярии услугодателя - 1 (один) рабочий день;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и выдает услугополучателю результат оказания государственной услуги либо направляет через портал - 15 (пятнадцать) минут.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специалистом (работником) канцелярии услугодателя логина и пароля (процедура авторизации) в информационную систему государственной базы данных (далее – ИС ГБД) "Е-лицензирование" для оказания государственной услуги;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специалистом канцелярии услугодателя через логин и пароль;</w:t>
      </w:r>
    </w:p>
    <w:bookmarkEnd w:id="43"/>
    <w:bookmarkStart w:name="z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специалиста канцелярии услугодателя;</w:t>
      </w:r>
    </w:p>
    <w:bookmarkEnd w:id="44"/>
    <w:bookmarkStart w:name="z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 – выбор специалистом канцелярии услугодателя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специалистом канцелярии услугодателя данных услугополучателя;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государственной базе данных юридических лиц (далее – ГБД ЮЛ);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ЮЛ;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специалистом канцелярии услугодателя необходимых документов, предоставленных услугополучателем, и прикрепление их к форме запроса;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"Е-лицензирование" и обработка услуги в ИС ГБД "Е-лицензирование";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заключения;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формирование сообщения об отказе в запрашиваемой услуге в связи с имеющимися нарушениями в данных услугополучателя в ИС ГБД "Е-лицензирование".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заключения (электронная лицензия), сформированного ИС ГБД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интернет– ресурсе услугодателя.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0777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система 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представляемый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осенне-зимний период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 услуги "Выдача паспорта готовности энергопроизводящим и энергопередающим организациям к работе в осенне-зимний период"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Мангистауской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