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d2c3" w14:textId="439d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на 2016 год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26 февраля 2016 года № 32/479. Зарегистрировано Департаментом юстиции Мангистауской области от 01 апреля 2016 года № 2997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487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ставки платы за пользование водными ресурсами из поверхностных источников на 2016 год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"Мангистауская областная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инспекция лесного хозяйства и 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Комитета лесного хозяйства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животного мира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Калжанулы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февраль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республиканского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"Жайык-Каспийская бассейновая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регулированию использования и охране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водных ресурсов Комитета по водным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ресурсам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Адамбаев Т.М.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февраль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государственных доходов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государственных доходов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Тилегенов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февраль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"Департамент экологии по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 Комитета экологического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регулирования, контроля 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инспекции в нефтегазовом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Сафин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февраль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хозяйства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Ерсайынулы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февраль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Сагынбаев С.О.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февраль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хозяйства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Аманбеков С.Х.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февраль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32/479 от 26 февраля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на 2016 год по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9"/>
        <w:gridCol w:w="1995"/>
        <w:gridCol w:w="1692"/>
        <w:gridCol w:w="1676"/>
        <w:gridCol w:w="1562"/>
        <w:gridCol w:w="2341"/>
        <w:gridCol w:w="137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моря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и 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(тенге/1000 кубических метров)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(тенге/1000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кубических метров)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 из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(тенге/1000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Гидроэнерге-тика (тенге/1000 киловатт-час)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(тенге/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километр)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ставки по Каспийскому морю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в 2009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в 2010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в 2011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в 2012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в 2013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в 2014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в 2015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Понижающий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Повышающий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на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