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a08" w14:textId="1941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ноября 2016 года № 6/2. Зарегистрировано Департаментом юстиции Кызылординской области 15 ноября 2016 года № 5643.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- 11 413 701,8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- 2 317 703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- 15 854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- 37 163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- 9 042 981,8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- 11 905 446,5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- 648 203,7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- 648 203,7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- 40 794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- 491 744,7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сессии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ноября 2016 года №6/2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85"/>
        <w:gridCol w:w="985"/>
        <w:gridCol w:w="6619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сессии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ноября 2016 года №6/2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 акимов поселка,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306"/>
        <w:gridCol w:w="1306"/>
        <w:gridCol w:w="4772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сессии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ноября 2016 года №6/2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613"/>
        <w:gridCol w:w="2613"/>
        <w:gridCol w:w="690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сессии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ноября 2016 года №6/2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98"/>
        <w:gridCol w:w="1880"/>
        <w:gridCol w:w="1452"/>
        <w:gridCol w:w="1737"/>
        <w:gridCol w:w="1595"/>
        <w:gridCol w:w="2664"/>
        <w:gridCol w:w="1667"/>
        <w:gridCol w:w="767"/>
      </w:tblGrid>
      <w:tr>
        <w:trPr>
          <w:trHeight w:val="30" w:hRule="atLeast"/>
        </w:trPr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по доходам, не облагаемым у источника выплаты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(104102)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населенных пунктов с физических лиц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(104402)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транспотрный средства взимемые с юридических лиц (104404)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Байгекум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Бестам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Гигант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Жуантобе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Жолек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Жиделиарык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Иркул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Кердели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Майлытогай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Сулутобе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Талаптан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Теликол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Тонкерис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