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4c5b" w14:textId="0204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48/5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25 августа 2016 года № 4/3. Зарегистрировано Департаментом юстиции Кызылординской области 07 сентября 2016 года № 5592.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5285 от 30 декабря 2015 года, опубликовано в газете "Өскен Өңір" от 20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- 13 570 178,8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- 2 330 222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- 12 396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- 28 093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- 11 199 467,8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- 14 060 586,8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40 794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- 490 408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cессии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2016 года №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85"/>
        <w:gridCol w:w="985"/>
        <w:gridCol w:w="6619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13570178,8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2016 года №4/3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