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b0375" w14:textId="99b03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местных исполнительных органов Шиелийского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Шиелийского районного акимата Кызылординской области от 05 мая 2016 года № 805. Зарегистрировано Департаментом юстиции Кызылординской области 17 мая 2016 года № 5510. Утратило силу постановлением акимата Шиелийского района Кызылординской области от 03 марта 2017 года № 1060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Шиелийского района Кызылординской области от 03.03.2017 </w:t>
      </w:r>
      <w:r>
        <w:rPr>
          <w:rFonts w:ascii="Times New Roman"/>
          <w:b w:val="false"/>
          <w:i w:val="false"/>
          <w:color w:val="ff0000"/>
          <w:sz w:val="28"/>
        </w:rPr>
        <w:t>№ 1060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“О местном государственном управлении и самоуправлении в Республике Казахстан” и приказом Министра по делам государственной службы Республики Казахстан от 29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некоторых вопросах оценки деятельности административных государственных служащих” акимат Шиелийского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служаших корпуса “Б” местных испольнительных органов Шиелийского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коммунальное государственное учреждение “Аппарат акима Шиелийского района” акимата Шиелийского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Шиелийского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Шиелийского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“5” мая 2016 года № 805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“Б” местных испольнительных органов Шиелийского района</w:t>
      </w:r>
    </w:p>
    <w:bookmarkEnd w:id="0"/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“Б” местных испольнительных органов Шиелийского района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“О государственной службе Республики Казахстан” и определяет алгоритм оценки деятельности административных государственных служащих корпуса “Б” местных испольнительных органов Шиелийского района (далее – служащие корпуса “Б”).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“Б”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“Б”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“Б” не проводится в случаях, если срок пребывания на занимаемой должности в оцениваемом периоде составляет менее трех месяцев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Служащие корпуса “Б”,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“Б”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“Б”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“Б”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“Б”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“Б” создается Комиссии по оценке, рабочим органом которой является служба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“Б” составляется не позднее первого января следующего года, служащим корпуса “Б”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При назначении служащего корпуса “Б” на должность по истечении указанного в пункте 10 настоящей Методики срока, индивидуальный план работы служащего корпуса “Б”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“Б”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“Б” (Ф.И.О. (при его наличии), занимаемая должность, наименование структурного подразделения служащего корпуса “Б”);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наименование мероприятий работы служащего корпуса “Б”,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“Б”,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“Б”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“Б”.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Служба управления персоналом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обеспечивает своевременное уведомление служащего корпуса “Б”,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 Единой системе электронного документо оборота и Интернет-портале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каждый поощряемый показатель или вид деятельности служащему корпуса “Б”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 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службы управления персоналом, непосредственного руководителя служащего корпуса “Б”,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“Б” выставляются штрафные баллы в размере " 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“Б”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службой управления персоналом и уполномоченным по этике сведений о фактах нарушения служащим корпуса “Б” трудовой дисциплины, рассматривает 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“Б”.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“Б”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“Б”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“Б”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“Б”.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“Б”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“Б”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“Б”;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структурном подразделении, в котором работает служащий корпуса “Б”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30. Перечень лиц (не более трех), указанных в подпунктах 2) и 3) пункта 30 настоящей Методики,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 корпуса “Б”.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пункте 30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Служба управления персоналом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“Б”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– штрафные баллы.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“неудовлетворительно”,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“удовлетворительно”,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“эффективно”,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“превосходно”.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“Б” вычисляется службой управления персоналом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“неудовлетворительно”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“удовлетворительно”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“эффективно”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“превосходно”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– “неудовлетворительно”,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– “удовлетворительно”,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– “эффективно”,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– “превосходно”.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заполненные 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 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“Б”;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“Б” превышает результат оценки. При этом представляется документальное подтверждение результатов работы служащего корпуса “Б”;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службой управления персоналом при расчете результата оценки служащего корпуса “Б”.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Служба управления персоналом ознакамливает служащего корпуса “Б”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“Б”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“Б” от ознакомления не может служить препятствием для внесения результатов оценки в его 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“Б”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“Б”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“Б”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“Б” с результатами оценки “превосходно” и “эффективно”.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“Б” проводится по направлению, по которому деятельность служащего корпуса “Б” по итогам годовой оценки признана неудовлетворительной. Служащий корпуса “Б”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“Б”, получивший оценку “неудовлетворительно”,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“Б” по итогам двух лет подряд со значением “неудовлетворительно” являются основанием для принятия решения о понижении его в должности. При отсутствии любой вакантной нижестоящей должности служащий корпуса “Б” увольняется в порядке, установленном 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“Б”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 служащих корпуса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“Б” местных испольнительных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органов Шиелийского района      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“Б”</w:t>
      </w:r>
    </w:p>
    <w:bookmarkEnd w:id="11"/>
    <w:bookmarkStart w:name="z14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__________________________________год </w:t>
      </w:r>
    </w:p>
    <w:bookmarkEnd w:id="12"/>
    <w:bookmarkStart w:name="z14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(период, на который составляется индивидуальный план)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служащего: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2"/>
        <w:gridCol w:w="6287"/>
        <w:gridCol w:w="2351"/>
      </w:tblGrid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стратегической цели (целей) государственного органа, а в случае 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должны быть сопоставимы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Ф.И.О (при его наличии) _________ Ф.И.О (при его наличии)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___________________________ дата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________________________ подпись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методике оценки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 административных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 служащих корпуса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“Б” местных испольнительных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Шиелийского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6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4"/>
    <w:bookmarkStart w:name="z16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___________________квартал ____ года </w:t>
      </w:r>
    </w:p>
    <w:bookmarkEnd w:id="15"/>
    <w:bookmarkStart w:name="z17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(оцениваемый период)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706"/>
        <w:gridCol w:w="1706"/>
        <w:gridCol w:w="2062"/>
        <w:gridCol w:w="1706"/>
        <w:gridCol w:w="1350"/>
        <w:gridCol w:w="2777"/>
      </w:tblGrid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 показателях и видах деятель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тельской дисципли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исполни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 ния о фактах нарушения трудо 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Служащий Непосредственный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наличии)___________ Ф.И.О. (при его наличии)____________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__________________________ дата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подпись_________________________ подпись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“Б” местных испольнительных органов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Шиелийского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9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7"/>
    <w:bookmarkStart w:name="z19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__________________________________________________год      </w:t>
      </w:r>
    </w:p>
    <w:bookmarkEnd w:id="18"/>
    <w:bookmarkStart w:name="z19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(оцениваемый год)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2571"/>
        <w:gridCol w:w="4193"/>
        <w:gridCol w:w="1502"/>
        <w:gridCol w:w="1503"/>
        <w:gridCol w:w="965"/>
      </w:tblGrid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Служащий Непосредственный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 (при его наличии) Ф.И.О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дата_______________________ дата____________________________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подпись___________________ подпись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 админстративных      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 служащих корпуса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“Б” местных испольнительных органов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Шиелийского района      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21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20"/>
    <w:bookmarkStart w:name="z21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__________________________________________________год       </w:t>
      </w:r>
    </w:p>
    <w:bookmarkEnd w:id="21"/>
    <w:bookmarkStart w:name="z21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(оцениваемый год)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 служащих корпуса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“Б” местных испольнительных органов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Шиелийского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24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23"/>
    <w:bookmarkStart w:name="z2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</w:t>
      </w:r>
    </w:p>
    <w:bookmarkEnd w:id="24"/>
    <w:bookmarkStart w:name="z24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(наименование государственного органа)</w:t>
      </w:r>
    </w:p>
    <w:bookmarkEnd w:id="25"/>
    <w:bookmarkStart w:name="z24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</w:t>
      </w:r>
    </w:p>
    <w:bookmarkEnd w:id="26"/>
    <w:bookmarkStart w:name="z24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(вид оценки: квартальная/годовая и оцениваемый период</w:t>
      </w:r>
    </w:p>
    <w:bookmarkEnd w:id="27"/>
    <w:bookmarkStart w:name="z24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(квартал и (или) год)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4390"/>
        <w:gridCol w:w="1593"/>
        <w:gridCol w:w="3971"/>
        <w:gridCol w:w="753"/>
      </w:tblGrid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 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комиссии:_______________________       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(Ф.И.О(при его наличии,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(Ф.И.О(при его наличии), 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