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b36e1" w14:textId="71b36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коммунального государственного учреждения "Шиелийский районный отдел образования"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Шиелийского районного акимата Кызылординской области от 01 марта 2016 года № 764. Зарегистрировано Департаментом юстиции Кызылординской области 12 апреля 2016 года № 5464. Утратило силу постановлением Шиелийского районного акимата Кызылординской области от 24 июня 2016 года № 835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Шиелийского районного акимата Кызылординской области от 24.06.2016 </w:t>
      </w:r>
      <w:r>
        <w:rPr>
          <w:rFonts w:ascii="Times New Roman"/>
          <w:b w:val="false"/>
          <w:i w:val="false"/>
          <w:color w:val="ff0000"/>
          <w:sz w:val="28"/>
        </w:rPr>
        <w:t>№ 835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1 марта 2011 года "О государственном имуществе" акимат Шиелийского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коммунального государственного учреждения "Шиелийский районный отдел образования".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Контроль за исполнением настоящего постановления возложить на курирующего заместителя акима Шиелийского района.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Сарсенбаев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Шиелийского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"1" марта 2016 года № 764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коммунального государственного учреждения "Шиелийский районный отдел образования”</w:t>
      </w:r>
    </w:p>
    <w:bookmarkEnd w:id="0"/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Коммунальное государственное учреждение "Шиелийский районный отдел образования" является государственным органом, обеспечивает координацию деятельности организации образования Республики Казахстан, осуществляющим в сфере.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Коммунальное государственное учреждение "Шиелийский районный отдел образования" имеет ведомства.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Коммунальное государственное учреждение "Шиелийский районный отдел образования"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Коммунальное государственное учреждение "Шиелийский районный отдел образования"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Казахстан,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Коммунальное государственное учреждение "Шиелийский районный отдел образования"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Коммунальное государственное учреждение "Шиелийский районный отдел образования"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Коммунальное государственное учреждение "Шиелийский районный отдел образования" по вопросам своей компетенции в установленном законодательством порядке принимает решения, оформляемые приказами руководителя Отдела образования Шиелийского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коммунальное государственное учреждение "Шиелийский районный отдел образования" утверждается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индекс 120700, Республика Казахстан, Кызылординская область, Шиелийский район, поселка Шиели, улица Т.Рыскулова №19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График работы коммунального государственного учреждения "Шиелийский районный отдел образования":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работает 5 (пять) дней в неделю с понедельника по пятницу;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время работы с 09.00 часов до 19.00 часов местного времени. Перерыв: с 13.00 часов до 15.00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субботу и в воскресенье, а также в установленные законодательством Республикики Казахстан праздничные дни, не работает.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Полное наименование государственного органа: коммунальное государственное учреждение "Шиелийский районный отдел образования".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Настоящее Положение является учредительным документом коммунального государственного учреждения "Шиелийский районный отдел образования".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Учредителем коммунального государственного учреждения "Шиелийский районный отдел образования" является Акимат Шиелийского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Финансирование деятельности коммунального государственного учреждения "Шиелийский районный отдел образования" осуществляется из районного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Коммунальному государственному учреждению "Шиелийский районный отдел образования" запрещается вступать в договорные отношения с субъектами предпринимательства на предмет выполнения обязанностей, являющихся функциями "Шиелийский районный отдел образования".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коммунального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Миссия коммунального государственного учреждение "Шиелийский районный отдел образования": координирует работу учреждении образования района, руководствуя нормативно-правовыми актами, приказами Министра образования и науки Республики Казахстан, Конвенцией по защите прав детей, законодательствами, установленные Правительством Республики Казахстан для развития образования и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создание необходимых условий для получения качественного образования, направленного на формирование, развитие и профессиональное становление личности на основе национальных и общечеловеческих ценностей, достижении науки и практики;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развитие творческих, духовных и физических возможностей личности, формирование прочных основ нравственности и здорового образа жизни, обогащение интеллекта путем создания условии для развития индивидуальности;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осуществляет иные задачи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обеспечивает предоставление начального, основного среднего и общего среднего образования, включая вечернюю (сменную) форму обучения, и общего среднего образования, предоставляемого через организации интернатного типа;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организует участие обучающихся в едином национальном тестировании;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организует учет детей дошкольного и школьного возраста, их обучение до получения ими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обеспечивает размещение государственного образовательного заказа на дошкольное воспитание и обучение;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создает, реорганизует и ликвидирует в порядке, установленном законодательством Республикик Казахстан, государственные организации образования, реализующие общеобразовательные учебные прграммы начального, основного среднего и общего среднего образования за исключением государственных организаций образования, реализующих специализированные общеобразовательные и специальные учебные программы, а также общеобразовательные учебные программы дошкольного воспитания и обучения и дополнительные образовательные программы для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поддерживает и оказывает содействие в материально-техническом обеспечении государственных организаций образования, реализующих общеобразовательные учебные программы начального, основного среднего и общего среднего образования (за исключением организаций образования в исправительных учреждениях уголовно-исполнительной ситемы);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ежегодно до 1 августа организует приобретение и доставку учкбников и учебно-методических комплексоы организациям образования, реализующим общеобразовательные учебные программы предшкольной подготовки, организациям среднего образования в объеме, прогонозируемом органами образования на учебный год; обеспечивает материально-техническую базу районных методических кабинетов;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утверждает государственный образовательный заказ на дошкольное воспитание и обучение, размер подушевого финансирования и родительской платы;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обеспечивает материально-техническую базу районных методических кабинетов;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обеспечивает дополнительные образование для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обеспечивает организацию и проведение школьных олимпиад и конкурсов научных проектов по общеобразовательным предметам, конкурсов районного (городского) масштаба;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направляет средства на оказание финансовой и материальной помощи обучающимся и воспитанникам государственных учреждении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детям-сиротам, детям, оставшимся без попечения родителей, детям проживающим в семьях, детям из семей, требующих экстренной помощи в результате чрезвычайных ситуаций, и иным категориям обучающихся и воспитанников, определяемым коллегиальным органом управления организации образования, в размере не менее одного процента от бюджетных средств, выделяемых на текущее содержание общеобразовательных школ;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осуществляет в установленном порядке государственное обеспечение детей-сирот, детей, оставшихся без попечения родителей, их обязательное трудоустройство и обеспечение жильем;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организует в порядке, установленном законодательством Республики Казахстан, медицинское обслуживание обучающихся и воспитанников организации образования, за исключением дошкольных;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организует в порядке, предусмотренном законодательством Республики Казахстан, бесплатное и льготное питание отдельных категории обучающихся и воспитанников;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содействует трудоустройству лиц, окончивших обучение в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содействует обеспечению жилищно-бытовых условий молодых специалистов, прибывших на работу в организации образования, находящиеся в сельской местности;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вносит предложения в маслихат о льготном проезде обучающихся на общественном транспорте;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оказывает организациям дошкольного воспитания и обучения и семьям необходимую методическую и консультативную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20) осуществляет образовательный мониторинг;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21) организует заказ и обеспечение организаций образования, реализующих общеобразовательные учебные программы основного среднего, общего среднего образования, бланками документов государственного образца об образовании и осуществляет контроль за их использованием;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22) осуществляет кадровое обеспечение государственных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23) обеспечивает методическое руководство психологической службой в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24) выдает разрешение на обучение в форме экстерната в организациях основного среднего,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25) создает ворганизациях образования специальные условиядля получения образования лицами (детьми) с особыми образовательными потребностями;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26)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участвовать в пределах компетенции в разработке проектов правовых и нормативных актов;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осуществлять иные права, предусмотренные действующими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рассматривать обращения, направленные физическими и юридическими лицами, контролировать их исполнение, в случаях и порядке, установленном законодательством Республики Казахстан, и предоставляет на них ответы;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организовывать прием физических лиц и представителей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принимать законные и обоснованные 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обеспечивать контроль за исполнением принятых решений;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реализовывать иные обязанности, предусмотренные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коммунального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Руководство коммунального государственного учреждения "Шиелийский районный отдел образования" осуществляется руководителем, который несет персональную ответственность за выполнение возложенных на "Шиелийский районный отдел образования"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Руководитель коммунального государственного учреждения "Шиелийский районный отдел образования” назначается на должность и освобождается от должности акимом Шиелийского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руководителя коммунального государственного учреждения "Шиелийский районный отдел образования":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определяет обязанности и полномочия своих сотрудников в отделе;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представляет отдел в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подписывает приказы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 соответствии с законодательством назначает на должности и освобождает от должности сотрудников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 установленном законодательством порядке поощряет и налагает дисциплинарные взыскания на сотрудников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принимает меры, направленные на противодействие коррупции в отделе и несет персональную ответственность за принятие антикоррупционных 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организует работу по реализации политики гендерного равенства;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действует без доверенности от имени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заключает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выдает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принимает регламент по вопросам организации своих полномочий и внутреннего распорядка;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утверждает график личного приема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полномочия руководителя коммунального государственного учреждения "Шиелийский районный отдел образования" в период его отсутствия осуществляется лицом, его заменяющим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Организация труда работников коммунального государственного учреждения "Шиелийский районный отдел образования" регулируется Трудовым кодексом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коммунального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Коммунальное государственное учреждение "Шиелийский районный отдел образования" имеет право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коммунального государственного учреждения "Шиелийский районный отдел образования”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коммунальным государственным учреждением "Шиелийский районный отдел образования”, относится к коммунальной собственности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Коммунальное государственное учреждение "Шиелийский районный отдел образования"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коммунального государственного органа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Реорганизация и упразднение коммунального государственного учреждения "Шиелийский районный отдел образования"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Перечень территориальных органов, находящихся в ведении коммунального государственного учреждения "Отдел образования Шиелийского района" и его ведомств: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Коммунальное государственное учреждение "Школа-гимназия №45 "Ак Орда" Шиелийского районного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Коммунальное государственное учреждение "№46 Школа лицей имени А.С.Пушкина" Шиелийского районного отдела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Коммунальное государственное учреждение "Школа-лицей №47 имени М.В.Ломоносова" Шиелийского районного отдела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Коммунальное государственное учреждение "Школа-лицей №48 имени А.Коныратбаева" Шиелийского районного отдела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Коммунальное государственное учреждение "Средняя школа-лицей №127 им.Ш.Уалиханова" Шиелийского районного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Коммунальное государственное учреждение "Казахская средняя школа №219 имени Ы.Алтынсарина" Шиелийского районного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Коммунальное государственное учреждение "Средняя школа №244 имени Ы.Жахаева" Шиелийского районного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Коммунальное государственное учреждение "Школа-гимназия №252 имени Г.Н.Ковтунова" Шиелийского районного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Коммунальное государственное учреждение "Средяя-школа №270" Шиелийского районного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Коммунальное государственное учреждение "Средняя школа №40" Шиелийского районного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Коммунальное государственное учреждение "Средняя школа №41 имени Мустафа Шокая" Шиелийского районного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Коммунальное государственное учреждение "Средняя школа №49" Шиелийского районного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Коммунальное государственное учреждение "Средняя школа№50 имени Абая" Шиелийского районного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Коммунальное государственное учреждение "Средняя школа №141 имени К.Сабирова" Шиелийского районного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Коммунальное государственное учреждение "Средняя школа №142" Шиелийского районного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Коммунальное государственное учреждение "Казахская средняя школа №148" Шиелийского районного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Коммунальное государственное учреждение "Средняя Школа №149 "КЫЗЫЛТУ" Шиелийского районного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Коммунальное государственное учреждение "Казахская средняя школа №150" Шиелийского районного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Коммунальное государственное учреждение "Казахская средняя школа №152" Шиелийского районного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20) Коммунальное государственное учреждение "Школа-лицей №153 имени Ш.Есенова" Шиелийского районного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21) Коммунальное государственное учреждение "Средняя школа №155 имени Д.Шыныбекова";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22) Коммунальное государственное учреждение "Средняя Школа №156 ИМ.НАРТАЯ БЕКЕЖАНОВА" Шиелийского районного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23) Коммунальное государственное учреждение "Казахская средняя школа №157 имени Б.Паримбетова" Шиелийского районного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24) Коммунальное государственное учреждение "Средняя школа №158" Шиелийского районного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25) Коммунальное государственное учреждение "Казахская средняя школа №159 "Енбекши" Шиелийского районного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26) Коммунальное государственное учреждение "Общеобразовательная казахская средняя школа №181" Шиелийского районного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27) Коммунальное государственное учреждение "Казахская средняя школа №205" Шиелийского районного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28) Коммунальное государственное учреждение "Средняя школа №206 "Жиделиарык" Шиелийского районного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29) Коммунальное государственное учреждение "Средняя школа №207 "Жанатурмыс" Шиелийского районного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30) Коммунальное государственное учреждение "Средняя Школа №214" Шиелийского районного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31) Коммунальное государственное учреждение "Средняя Школа №228" Шиелийского районного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32) Коммунальное государственное учреждение "Средняя Школа №241имени К.Абдыкадырова" Шиелийского районного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33) Коммунальное государственное учреждение "Средняя школа №251 имени М.Ауезова" Шиелийского районного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34) Коммунальное государственное учреждение "Основная школа №133" Шиелийского районного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35) Коммунальное государственное учреждение "Оснавная школа №154" Шиелийского районного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36) Коммунальное государственное учреждение "Неполная средняя школа №243" Шиелийского районного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37) Коммунальное государственное учреждение "№84 Основная школа" Шиелийского районного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38) Коммунальное государственное учреждение "№151 Основная школа" Шиелийского районного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39) Коммунальное государственное учреждение "Начальная школа "Актам" Шиелийского районного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40) Коммунальное государственное учреждение "Начальная школа "Жуантобе" Шиелийского районного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41) Коммунальное государственное учреждение "Начальная школа "Лесхоз" Шиелийского районного отдела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42) Государственное коммунальное казенное предприятие "Шиелийского районного дома Школьников";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43) Государственное казенное коммунальное предприятие "Шиелийская районная вечерняя общеобразовательная школа";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44) Государственное коммунальное казенное предприятие" Шиелийская районная детская музыкальная школа";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45) Государственное казенное предприятие "Лагерь "Сыр уланы";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