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4168" w14:textId="6404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2015 года №339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02 декабря 2016 года № 01-01-03/79. Зарегистрировано Департаментом юстиции Кызылординской области 07 декабря 2016 года № 5662.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Бюджетный кодекс Республики Казахстан"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Жанакорганского районного маслихата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Внести в решение Жанакорганского районного маслихата от 24 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года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№5283, опубликовано в газете "Жаңақорған тынысы" от 16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10 823 471,6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2871357,6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14 171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21 365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7 916 569,0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11 036 670,9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142 245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197 253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55 008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- 355 444,3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355 444,3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197 253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55 008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213 199,3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 1 января 2016 года и подлежит фициальному опубликованию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ІХ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 Жанакорганского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декабря №01-01-03/79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 XLIX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2015 года №339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6973"/>
        <w:gridCol w:w="34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10823471,6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2871357,6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5"/>
        <w:gridCol w:w="943"/>
        <w:gridCol w:w="935"/>
        <w:gridCol w:w="8"/>
        <w:gridCol w:w="6337"/>
        <w:gridCol w:w="27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11036670,9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7719514,1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6284563,1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6248386,4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6063094,4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социального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-355444,3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ІX 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декабря 2016 года №01-01-03/79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очередной ХLIX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2015 года № 339</w:t>
            </w:r>
          </w:p>
        </w:tc>
      </w:tr>
    </w:tbl>
    <w:bookmarkStart w:name="z30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2016 год поселкам, сельским округам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8"/>
        <w:gridCol w:w="1055"/>
        <w:gridCol w:w="921"/>
        <w:gridCol w:w="654"/>
        <w:gridCol w:w="1055"/>
        <w:gridCol w:w="654"/>
        <w:gridCol w:w="921"/>
        <w:gridCol w:w="788"/>
        <w:gridCol w:w="921"/>
        <w:gridCol w:w="921"/>
        <w:gridCol w:w="921"/>
        <w:gridCol w:w="1055"/>
        <w:gridCol w:w="1055"/>
        <w:gridCol w:w="921"/>
        <w:gridCol w:w="921"/>
        <w:gridCol w:w="1055"/>
        <w:gridCol w:w="788"/>
        <w:gridCol w:w="788"/>
        <w:gridCol w:w="921"/>
        <w:gridCol w:w="788"/>
        <w:gridCol w:w="11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физкультурно-оздоровительных и спортивных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п/а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Шалкиинский п/а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М.Нәлибаевский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2622835,8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