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1b055" w14:textId="fe1b0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24 декабря 2015 года № 339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26 августа 2016 года № 01-01-03/47. Зарегистрировано Департаментом юстиции Кызылординской области 06 сентября 2016 года № 5590.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Жанакорганского районного маслихата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Жанакорганского районного маслихата от 24 декабря2015 года </w:t>
      </w:r>
      <w:r>
        <w:rPr>
          <w:rFonts w:ascii="Times New Roman"/>
          <w:b w:val="false"/>
          <w:i w:val="false"/>
          <w:color w:val="000000"/>
          <w:sz w:val="28"/>
        </w:rPr>
        <w:t>№ 339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2016-2018 годы" (зарегистрировано в Реестре государственной регистрации нормативных правовых актов за №5283, опубликовано в газете "Жаңақорған тынысы" от 16 января 2016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на 2016-2018 годы согласно 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10 843 319,8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2 888 273,8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14 171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21 365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7 919 510,0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11 056 519,1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142 245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197 253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55 008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- 355 444,3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-355 444,3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197 253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55 008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213 199,3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2016 года и подлежит официальному опубликованию.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Жанакорганского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Жанакорганского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Кыстаубаева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внеочередной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cессии Жанакорганского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01-01-03/47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очередной ХLІX сессии Жанакорганского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24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2015года № 339</w:t>
            </w:r>
          </w:p>
        </w:tc>
      </w:tr>
    </w:tbl>
    <w:bookmarkStart w:name="z3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225"/>
        <w:gridCol w:w="262"/>
        <w:gridCol w:w="428"/>
        <w:gridCol w:w="262"/>
        <w:gridCol w:w="428"/>
        <w:gridCol w:w="262"/>
        <w:gridCol w:w="2771"/>
        <w:gridCol w:w="3839"/>
        <w:gridCol w:w="1494"/>
        <w:gridCol w:w="1868"/>
        <w:gridCol w:w="8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10843319,8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2888273,8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839034,8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839034,8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7919510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7919510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7919510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11056519,1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872803,9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677202,8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119759,6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118864,6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529166,2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510036,2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40875,9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40875,9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120505,3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7729214,6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1235858,6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1212006,6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6244358,4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6238124,4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6052832,4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214800,6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230163,5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"Данк", удостоенных высокого звания "Халыққаһарманы",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356708,6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329092,6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317006,6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101182,9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610152,3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120134,9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115520,9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73806,4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50552,3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374859,6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118950,9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118950,9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118950,9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Дефицит бюджета (профицит)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-355444,3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Финансирование дефицита бюджета (использование профицита бюджета)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355444,3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внеочередной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сессии Жанакорганского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августа 2016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01-01-03/47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внеочередной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ХLІX сессии Жанакорганского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2015 года № 339</w:t>
            </w:r>
          </w:p>
        </w:tc>
      </w:tr>
    </w:tbl>
    <w:bookmarkStart w:name="z3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сумм, предусмотренных на 2016 год поселкам, сельским округам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128"/>
        <w:gridCol w:w="1055"/>
        <w:gridCol w:w="921"/>
        <w:gridCol w:w="654"/>
        <w:gridCol w:w="1055"/>
        <w:gridCol w:w="654"/>
        <w:gridCol w:w="1055"/>
        <w:gridCol w:w="654"/>
        <w:gridCol w:w="921"/>
        <w:gridCol w:w="921"/>
        <w:gridCol w:w="921"/>
        <w:gridCol w:w="1055"/>
        <w:gridCol w:w="1055"/>
        <w:gridCol w:w="788"/>
        <w:gridCol w:w="921"/>
        <w:gridCol w:w="1055"/>
        <w:gridCol w:w="788"/>
        <w:gridCol w:w="788"/>
        <w:gridCol w:w="921"/>
        <w:gridCol w:w="387"/>
        <w:gridCol w:w="1188"/>
      </w:tblGrid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 экстренных случаях доставки тяжелобольных людей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физкультурно-оздоровительных и спортивных 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паселок Жанакорган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878557,2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паселок Шалкия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Канжозский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65366,8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Келинтобинский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99041,1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Аккорганский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132767,7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Кожакентскийс/о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Озгентскийс/о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Кыркенсинский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Сунақатинскийс/о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70083,9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Томенарыкскийс/о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Суттикудыкскийс/о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98717,1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Акуйыкскийс/о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Бесарыкскийс/о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Байкенжинскийс/о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Кейденскийс/о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Жанарыкский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64240,1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Жайылминскийс/о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М.Налибаевский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Коктобинский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Екпендинскийс/о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Талапскийс/о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Манапскийс/о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Косуйенкинскийс/о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44718,2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Кырашскийс/о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Кожамбердинскийс/о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510036,2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101182,9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2583256,9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с/о – сельский округ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