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01fd" w14:textId="0d8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Екпинди"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01 марта 2016 года № 341. Зарегистрировано Департаментом юстиции Кызылординской области 04 апреля 2016 года № 5442. Утратило силу постановлением Жанакорганского районного акимата Кызылординской области от 25 января 2017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Екпинди".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341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Екпинди"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Екпинди"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Екпинди"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селького клуб "Екпинди" коммунального государственного учреждения "Аппарат акима сельского округа Екпинди".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Екпинди"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Екпинди"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Екпинди"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Екпинди"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Екпинди"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Екпинди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Екпинди"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120311, Республика Казахстан, Кызылординская область, Жанакорганский район, сельского округа Екпинди, улица Бекжуман Ата,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акимасельского округа Екпинди":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Екпинди".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Екпинди"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Екпинди".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Екпинди"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Екпинди"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Екпинди".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Екпинди"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Екпинди"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Екпинди"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Екпинди"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"Аппарат акима сельского округа Екпинди" назначается или избирается на должность, освобождается от должности и прекращает свои полномочия в порядке, определяемом Президентом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"Аппарат акима сельского округа Екпинди"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"Аппарат акима сельского округа Екпинди":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Екпинди"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коммунального государственного учреждения "Аппарат акима сельского округа Екпинди"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"Аппарат акима сельского округа Екпинди"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Екпинди"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"Аппарат акима сельского округа Екпинди"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"Аппарат акима сельского округа Екпинди"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"Аппарат акима сельского округа Екпинди"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