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ab4f" w14:textId="a79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Кожамберди"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337. Зарегистрировано Департаментом юстиции Кызылординской области 25 марта 2016 года № 5422.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Кожамберди".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337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Кожамберди"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Кожамберди"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Кожамберди"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селького клуб "Кожамберди" коммунального государственного учреждения "Аппарат акима сельского округа Кожамберди".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Кожамберди"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Кожамберди"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Кожамберди"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Кожамберди"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Кожамберди"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Кожамберди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Кожамберди"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120314, Республика Казахстан, Кызылординская область, Жанакорганский район, сельского округа Кожамберди, улица Шаймен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Кожамберди":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Кожамберди".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Кожамберди"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Кожамберди".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Кожамберди"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Кожамберди"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Кожамберди".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Кожамберди"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Кожамберди" проведение общегосударственной политики исполнительной власти в сочетании с интересами и потребностями развития соответствующей территории. 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Кожамберди"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Кожамберди"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Кожамберди"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Кожамберди"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Кожамберди":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Кожамберди"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Кожамберди"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Кожамберди"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Кожамберди"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Кожамберди"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Кожамберди"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Кожамберди" 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