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279a" w14:textId="90a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Жалагашскому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04 октября 2016 года № 203. Зарегистрировано Департаментом юстиции Кызылординской области 25 октября 2016 года № 5628. Утратило силу постановлением акимата Жалагашского района Кызылординской области от 14 декабря 2016 года № 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приказом Заместителя Премьер-Министра Республики Казахстан- Министра сельского хозяйства Республики Казахстан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приказ исполняющего обязанности Министра сельского хозяйства Республики Казахстан от 27 февраля 2015 года № 4-3/177 “Об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Жалагашскому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Жалагашского района Дарибаева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2016 года № 203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предоставления заявок для включение в список получателей субсидий по каждому виду субсидируемых приоритетных сельскохозяйственных культур по Жалагашскому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184"/>
        <w:gridCol w:w="7932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прошлых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до 01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