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ef95" w14:textId="22ae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исполинтельных органов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30 марта 2016 года № 62. Зарегистрировано Департаментом юстиции Кызылординской области 04 мая 2016 года № 5502. Утратило силу постановлением акимата Казалинского района Кызылординской области от 13 марта 2017 года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Казалинского района Кызылординской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Казалинского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государственного учреждения "Аппарат акима Казалинского района" Каржаубаева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 от 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испольнительных органов Казалинского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испольнительных органов Казалинского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местных испольнительных органов Казалинского района (далее – служащие корпуса “Б”).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“Б”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“Б”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“Б”,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“Б”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“Б”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“Б”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“Б” составляется не позднее первого января следующего года, служащим корпуса “Б”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“Б”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“Б”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“Б”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“Б” (Ф.И.О. (при его наличии), занимаемая должность, наименование структурного подразделения служащего корпуса “Б”);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“Б”,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“Б”,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“Б”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“Б”,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“Б”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“Б”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“Б”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“Б”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“неудовлетворительно”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“удовлетворительно”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“эффективно”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“Б” превышает результат оценки. При этом представляется документальное подтверждение результатов работы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“Б” с результатами оценки в течение двух рабочих дней со дня ее завершения.      Ознакомление служащего корпуса “Б”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“Б”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“Б”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“Б”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 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“Б”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 __________________________________ год</w:t>
      </w:r>
    </w:p>
    <w:bookmarkEnd w:id="11"/>
    <w:bookmarkStart w:name="z1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 (при его наличии) _________ Ф.И.О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bookmarkStart w:name="z1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 квартал ____ года</w:t>
      </w:r>
    </w:p>
    <w:bookmarkEnd w:id="14"/>
    <w:bookmarkStart w:name="z1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668"/>
        <w:gridCol w:w="1668"/>
        <w:gridCol w:w="2016"/>
        <w:gridCol w:w="1668"/>
        <w:gridCol w:w="1320"/>
        <w:gridCol w:w="2365"/>
        <w:gridCol w:w="62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 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bookmarkStart w:name="z1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_________________________________________год</w:t>
      </w:r>
    </w:p>
    <w:bookmarkEnd w:id="17"/>
    <w:bookmarkStart w:name="z1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(при его наличии)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9"/>
    <w:bookmarkStart w:name="z1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_______________________________________год</w:t>
      </w:r>
    </w:p>
    <w:bookmarkEnd w:id="20"/>
    <w:bookmarkStart w:name="z1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bookmarkStart w:name="z2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3"/>
    <w:bookmarkStart w:name="z2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(Ф.И.О(при его наличии).,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