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c8aa" w14:textId="758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29 февраля 2016 года № 41-қ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28 ноября 2016 года № 254-қ. Зарегистрировано Департаментом юстиции Кызылординской области 06 декабря 2016 года № 5661. Срок действия постановления –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Аральского района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за № 5406, опубликовано 26 марта 2016 года в газете "Толқын") следующее изменение: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Аральского района Алишевой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254-қ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41-қ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496"/>
        <w:gridCol w:w="1603"/>
        <w:gridCol w:w="1938"/>
        <w:gridCol w:w="1939"/>
        <w:gridCol w:w="1939"/>
        <w:gridCol w:w="2783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при школе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шестикратного месячного расчетного показателя)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десятикратного месячного расчетного показателя)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