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fa2d" w14:textId="6eef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24 декабря 2015 года № 266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апреля 2016 года № 9. Зарегистрировано Департаментом юстиции Кызылординской области 22 апреля 2016 года № 5479.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сорок четвертой сессии Аральского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5290, опубликовано в районной газете "Толқын" от 20 января 2016 года №5) следующие изменения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9 728 046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1 656 684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8 049 352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9 777 657,6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1 465 757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1 473 421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- 1 515 368,6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1 515 368,6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сорок четвертой сессии Аральского районного маслихата от 24 декабря 2015 года №266 "О районном бюджете на 2016-2018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второй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апреля 2016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сорок четвертой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декабря 2015 года №266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981"/>
        <w:gridCol w:w="981"/>
        <w:gridCol w:w="6450"/>
        <w:gridCol w:w="31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9 728 046,0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1 656 684,0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8 049 352,0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8 049 352,0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8 049 352,0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9 777 657,6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5 888 554,0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5 759 509,0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передаваемые органам местного сомоуправления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- 1 515 368,6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1 515 368,6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1 473 421,0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второй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 " апреля 2016 года №9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сорок четвертой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 " декабря 2015 года №266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расходов на 2016 год по бюджетным программам города, поселков и сельских округов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