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83f0" w14:textId="6a28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24 декабря 2015 года № 266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19 февраля 2016 года № 291. Зарегистрировано Департаментом юстиции Кызылординской области 23 февраля 2016 года № 5366.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очередной сорок четвертой сессии Аральского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номером 5290, опубликовано в районной газете "Толқын" от 20 января 2016 года №5) следующие изменения и дополнений: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9 318 025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1 454 672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7 010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7 841 343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9 367 636,6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11 425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19 089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7 664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- 61 036,6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– 61 036,6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сорок четвертой сессии Аральского районного маслихата от 24 декабря 2015 года №266 "О районном бюджете на 2016-2018 годы" изложить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со дня его первого официального опубликования и распространяется на отношения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сорок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Временный исполнитель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девятой сессий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Болекбаев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внеочередной сорок девятой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"19" февраля 2016 года №291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сорок четвертой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декабря 2015 года №266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997"/>
        <w:gridCol w:w="997"/>
        <w:gridCol w:w="6552"/>
        <w:gridCol w:w="30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9 318 025,0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1 454 672,0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515 117,0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515 117,0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503 211,0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7 841 343,0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7 841 343,0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7 841 343,0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9 367 636,6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оценки имущества в целях 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6 843 437,0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5 877 473,0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5 753 211,0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 – 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92 952,8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92 952,8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характера, в случаях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передаваемые органам местного сомоуправления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- 61 036,6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- 2 106,3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сорок девятой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 " февраля 2016 года №291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сорок четвертой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 " декабря 2015 года №266</w:t>
            </w:r>
          </w:p>
        </w:tc>
      </w:tr>
    </w:tbl>
    <w:bookmarkStart w:name="z2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расходов на 2016 год аппаратов акима города районного значения, поселка, села и сельского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433"/>
        <w:gridCol w:w="1522"/>
        <w:gridCol w:w="1522"/>
        <w:gridCol w:w="1433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6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(123001000)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-(123003000)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(123004000)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-(123006000)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-(123008000)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-(123014000)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-(123022000)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-(123026000)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-(123040000)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-(123041000)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Аралкум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Амануткел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Буген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Жанакурлыс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Жинишкекум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Мергенсай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Акирек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Атанши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Жетес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аульнъого округа Беларан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1 659 356,8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