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28a1" w14:textId="fe22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по каждому виду субсидируемых приоритетных сельскохозяйственных культур по городу Кызылорды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09 ноября 2016 года № 6395. Зарегистрировано Департаментом юстиции Кызылординской области 23 ноября 2016 года № 5648.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Заместителя Премьер-Министра Республики Казахстан от 19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исполняющего обязанности Министра сельского хозяйства Республики Казахстан от 27 февраля 2015 года № 4-3/177 "Об утверждении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предоставления заявок для включения в список сельскохозяйственных товаропроизводителей по каждому виду субсидируемых приоритетных сельскохозяйственных культур по городу Кызылорда,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М.Молдабаеву.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Кызылорда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ноября 2016 года № 6395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получениее субсидий по каждому виду субсидируемых приоритетных сельскохозяйственных культур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3429"/>
        <w:gridCol w:w="3957"/>
        <w:gridCol w:w="3957"/>
      </w:tblGrid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приоритетные сельскохозяйственные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начала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окончания предоставления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возделываемые на открытом грунте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Картофель, возделываемый на открытом грунте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возделываемые на открытом грунте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12.12.2016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Бахчевые культуры, возделываемые на открытом грунте с применением систем капельного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(фермерские теплицы) (два культурооборота)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силос, возделываемая на открытом грунте с применением систем капельноно орошения промышленного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первого года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 травы второго и третьего года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18.11.2016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12.12.2016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