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b397a3" w14:textId="eb397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Кызылординской области от 10 июля 2015 года № 84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12 октября 2016 года № 612. Зарегистрировано Департаментом юстиции Кызылординской области 11 ноября 2016 года № 5641. Утратило силу постановлением акимата Кызылординской области от 12 января 2018 года № 1017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12.01.2018 </w:t>
      </w:r>
      <w:r>
        <w:rPr>
          <w:rFonts w:ascii="Times New Roman"/>
          <w:b w:val="false"/>
          <w:i w:val="false"/>
          <w:color w:val="ff0000"/>
          <w:sz w:val="28"/>
        </w:rPr>
        <w:t>№ 1017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постановление акимата Кызылординской области от 10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84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номером 5098, опубликовано 8 августа 2015 года в газетах "Кызылординские вести" и "Сыр бойы") следующее изменение: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архитектурно-планировочного задания",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2. Контроль за исполнением настоящего постановления возложить на заместителя акима Кызылординской области Сулейменова С.Ж.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"12" октября 2016 года № 612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июля 2015 года № 84 </w:t>
            </w:r>
          </w:p>
        </w:tc>
      </w:tr>
    </w:tbl>
    <w:bookmarkStart w:name="z1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архитектурно-планировочного задания"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архитектуры и градостроительства районов,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веб-портал "электронного правительства" www.e.gov.kz, www.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архитектурно-планировочное задание (далее - АПЗ)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архитектурно-планировочного задания",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257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за № 11018) (далее - стандарт). с приложением следующих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технических условий;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схем трасс наружных инженерных сетей;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выкопировки из проекта детальной планировки;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вертикальных планировочных отметок;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поперечных профилей дорог и улиц.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– электронная и бумажная.</w:t>
      </w:r>
    </w:p>
    <w:bookmarkEnd w:id="3"/>
    <w:bookmarkStart w:name="z2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юридическим лицом по документу, подтверждающему полномочия, физическим лицом по нотариально заверенной доверенности) (далее – его представитель) заявления услугодателю или в Государственную корпорацию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АПЗ и технических условий: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либо его представитель дает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4) исполнитель услугодателя рассматривает документы, в случае предоставления полного пакета документов, направляет в коммунальные учреждения опросный лист для технических условий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неполного пакета документов, исполнитель услугодателя обеспечивает выдачу услугополучателю либо его представителю мотивированного ответа о прекращении рассмотрения заявления (далее – мотивированный ответ о прекращении)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5) коммунальные учреждения рассматривают документы, на основании опросного листа подготавливают технические условия и направляют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6) исполнитель услугодателя рассматривает технические условия, подготавливает АПЗ и предоставляет АПЗ и технические условия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технически и (или) технологически несложных объектов - (далее – несложных объектов)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технически и (или) технологически сложных объектов (далее – сложных объектов) -в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7) руководитель услугодателя подписывает АПЗ и направляет АПЗ и технические условия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сотрудник канцелярии услугодателя регистрирует и выдает услугополучателю либо его представителю АПЗ и технические условия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исходных материалов (АПЗ, технических условий, выкопировки из проекта детальной планировки, вертикальных планировочных отметок, поперечных профилей дорог и улиц, схемы трасс наружных инженерных сетей (далее – исходные материалы):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либо его представитель дает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4) исполнитель услугодателя рассматривает документы, в случае предоставления полного пакета документов, направляет в коммунальные учреждения опросный лист для технических условий и топографическую съемку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неполного пакета документов, исполнитель услугодателя обеспечивает выдачу услугополучателю либо его представителю мотивированного ответа о прекращении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5) коммунальные учреждения рассматривают документы, на основании опросного листа подготавливают технические условия, наносят схему на топографическую съемку и направляют документы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6) исполнитель услугодателя рассматривает документы, подготавливает и предоставляет исходные материалы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несложных объектов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сложных объектов - в течение двенадцати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7) руководитель услугодателя подписывает и направляет исходные материалы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сотрудник канцелярии услугодателя регистрирует и выдает исходные материалы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5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5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коммунальные учреждения.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 порядка,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строительства, архитектуры и градостроительства Кызылординской области", акимата Кызылординской области, акиматов районов и города Кызылорды.</w:t>
      </w:r>
    </w:p>
    <w:bookmarkEnd w:id="7"/>
    <w:bookmarkStart w:name="z6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6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рузультата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АПЗ и технических условий: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документов, либо в случае предоставления неполного пакета документов, предусмотренным пунктом 9 стандарта,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расписка об отказе в приеме документов)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либо его представитель дает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рассматривает документы, направляет в коммунальные учреждения опросный лист для технических условий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коммунальные учреждения рассматривают документы, на основании опросного листа подготавливают технические условия и направляют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исполнитель услугодателя рассматривает технические условия, подготавливает АПЗ и предоставляет АПЗ и технические условия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проектировании несложных объектов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проектировании сложных объектов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АПЗ и направляет АПЗ и технические условия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и направляет АПЗ и технические условия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АПЗ и технические условия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документы в Государственную корпорацию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документов, либо в случае предоставления неполного пакета документов, предусмотренным пунктом 9 стандарта,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расписка об отказе в приеме документов)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либо его представитель дает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рассматривает документы, направляет в коммунальные учреждения опросный лист для технических условий и топографическую съемку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коммунальные учреждения рассматривают документы, на основании опросного листа подготавливают технические условия, наносят схему на топографическую съемку и направляют документы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исполнитель услугодателя рассматривает документы, подготавливает исходные материалы и предоставляет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проектировании несложных объектов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проектировании сложных объектов - в течение двенадцати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и направляет исходные материалы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и направляет исходные материалы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исходные материалы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АПЗ и технических условий: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регистрирует электронный запрос и документы, в "личный кабинет" услугополучателя либо его представителя направляет уведомление о принятии электронного запроса и документов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рассматривает и направляет документы исполнителю услугодателя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4) исполнитель услугодателя рассматривает документы, в случае предоставления полного пакета документов и направляет в коммунальные учреждения опросный лист для технических условий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неполного пакета документов, направляет в "личный кабинет" услугополучателя либо его представителя мотивированный ответ о прекращении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5) коммунальные учреждения рассматривают документы, на основании опросного листа подготавливают технические условия и направляют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6) исполнитель услугодателя рассматривает технические условия, подготавливает АПЗ и предоставляет АПЗ и технические условия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несложных объектов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сложных объектов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7) руководитель услугодателя подписывает АПЗ и направляет АПЗ и технические условия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исполнитель услугодателя регистрирует и направляет АПЗ и технические условия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регистрируется на портале и направляет электронный запрос, удостоверенный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регистрирует электронный запрос и документы, направляет в "личный кабинет" услугополучателя либо его представителя уведомление о принятии электронного запроса и документов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рассматривает и направляет документы исполнителю услугодателя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4) исполнитель услугодателя рассматривает документы, в случае предоставления полного пакета документов, направляет в коммунальные учреждения опросный лист для технических условий и топографическую съемку (в день регистрации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неполного пакета документов, направляет в "личный кабинет" услугополучателя либо его представителя мотивированный ответ о прекращении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5) коммунальные учреждения рассматривают документы, на основании опросного листа подготавливают технические условия, наносят схему на топографическую съемку и направляют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6) исполнитель услугодателя рассматривает документы, подготавливает и предоставляет исходные материалы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несложных объектов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проектировании сложных объектов - в течение двенадцати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7) руководитель услугодателя подписывает и направляет исходные материалы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исполнитель услугодателя регистрирует и направляет исходные материалы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bookmarkStart w:name="z1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 и технических условий: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4"/>
        <w:gridCol w:w="2120"/>
        <w:gridCol w:w="871"/>
        <w:gridCol w:w="667"/>
        <w:gridCol w:w="2561"/>
        <w:gridCol w:w="770"/>
        <w:gridCol w:w="3102"/>
        <w:gridCol w:w="870"/>
        <w:gridCol w:w="975"/>
      </w:tblGrid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"/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"/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"/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копию заявления 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в случае предоставления полного пакета документов, направляет в коммунальные учреждения опросный лист для технических 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неполного пакета документов, обеспечивает выдачу услугополучателю либо его представителю мотивированного ответа о прекращении </w:t>
            </w:r>
          </w:p>
        </w:tc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рассматривают документы,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опросного листа подготавливают технические условия 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технические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условия, подготавливает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АПЗ и технические условия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"/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документы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условия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АПЗ и технические условия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"/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15 минут 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технических условий - в день регистрации документов, выдача мотивированного ответа о прекращении -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несложных объектах - в течение - 1 рабочего дня, при сложных объектах - в течение 10 рабочих дней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2304"/>
        <w:gridCol w:w="947"/>
        <w:gridCol w:w="725"/>
        <w:gridCol w:w="2783"/>
        <w:gridCol w:w="1498"/>
        <w:gridCol w:w="1754"/>
        <w:gridCol w:w="946"/>
        <w:gridCol w:w="94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копию заявления 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7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в случае предоставления полного пакета документов, направляет в коммунальные учреждения опросный лист для технических условий и топографическую съемку,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неполного пакета документов обеспечивает выдачу услугополучателю либо его представителю мотивированного ответа о прекращении 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рассматривают документы,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опросного листа подготавливают технические условия, наносят схему на топографическую съемку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подготавливает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документы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 руководителю услугодателя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исходные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материалы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15 минут 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технических условий - в день регистрации документов, выдача мотивированного ответа о прекращении -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несложных объектах - в течение 10 рабочих дней,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сложных объектах 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рабочих дней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2"/>
    <w:bookmarkStart w:name="z1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 и технических условий: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"/>
        <w:gridCol w:w="2013"/>
        <w:gridCol w:w="1117"/>
        <w:gridCol w:w="763"/>
        <w:gridCol w:w="634"/>
        <w:gridCol w:w="826"/>
        <w:gridCol w:w="539"/>
        <w:gridCol w:w="828"/>
        <w:gridCol w:w="2944"/>
        <w:gridCol w:w="827"/>
        <w:gridCol w:w="635"/>
        <w:gridCol w:w="828"/>
      </w:tblGrid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корпорации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 отдела Государственной корпорации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Коммунальные учреждения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корпорации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7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рассматривают документы, на основании опросного листа подготавливают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технические условия 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условия, подготавли 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АПЗ 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расписку о приеме документов либо расписку об отказе в приеме документов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опросный лист для технических условий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коммунальные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условия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АПЗ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услугодателя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АПЗ и технические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либо его представите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входит в срок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услуги)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регистрации документов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несложных объектах - в течение - 1 рабочего дня, при сложных объектах - в течение 10 рабочих дней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часа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исходных материалов: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1"/>
        <w:gridCol w:w="1983"/>
        <w:gridCol w:w="1099"/>
        <w:gridCol w:w="751"/>
        <w:gridCol w:w="624"/>
        <w:gridCol w:w="814"/>
        <w:gridCol w:w="530"/>
        <w:gridCol w:w="815"/>
        <w:gridCol w:w="3088"/>
        <w:gridCol w:w="814"/>
        <w:gridCol w:w="626"/>
        <w:gridCol w:w="815"/>
      </w:tblGrid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"/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корпорации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 отдела Государственной корпорации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Коммунальные учреждения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корпорации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"/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рассматривают документы, на основании опросного листа подготавливают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условия, наносят схему на топографичес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кую съемку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документы, подготавли 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материалы 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исходные материалы</w:t>
            </w:r>
          </w:p>
        </w:tc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материалы 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материалы 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"/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расписку о приеме документов либо расписку об отказе в приеме документов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опросный лист для технических условий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коммунальные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исходные материалы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исходные материалы сотруднику канцелярии услугодателя</w:t>
            </w:r>
          </w:p>
        </w:tc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исходные материалы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исходные материалы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либо его представите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"/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входит в срок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услуги)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регистрации документов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несложных объектах - в течение - 10 рабочих дней, при сложных объектах - в течение 12 рабочих дней</w:t>
            </w:r>
          </w:p>
        </w:tc>
        <w:tc>
          <w:tcPr>
            <w:tcW w:w="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часа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3"/>
    <w:bookmarkStart w:name="z1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 и технических условий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АПЗ и технических условий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6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информацинных систем, задействованных в оказании государственной услуги, в графической форме</w:t>
      </w:r>
    </w:p>
    <w:bookmarkEnd w:id="35"/>
    <w:bookmarkStart w:name="z1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 и технических условий: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46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5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5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7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архитектурно-планировочного задания"</w:t>
      </w:r>
    </w:p>
    <w:bookmarkEnd w:id="37"/>
    <w:bookmarkStart w:name="z17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 и технических условий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АПЗ и технических условий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исходных материалов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