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97a3" w14:textId="eb3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10 июля 2015 года № 84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октября 2016 года № 612. Зарегистрировано Департаментом юстиции Кызылординской области 11 ноября 2016 года № 5641. Утратило силу постановлением акимата Кызылординской области от 12 января 2018 года № 1017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12.01.2018 </w:t>
      </w:r>
      <w:r>
        <w:rPr>
          <w:rFonts w:ascii="Times New Roman"/>
          <w:b w:val="false"/>
          <w:i w:val="false"/>
          <w:color w:val="ff0000"/>
          <w:sz w:val="28"/>
        </w:rPr>
        <w:t>№ 1017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10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5098, опубликовано 8 августа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постановления возложить на заместителя акима Кызылординской области Сулейменова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октября 2016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июля 2015 года № 84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отделы архитектуры и градостроительства районов,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веб-портал "электронного правительства" www.e.gov.kz, www.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архитектурно-планировочное задание (далее - АПЗ)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№ 11018) (далее - стандарт). с приложением следующих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 трасс наружных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выкопировки из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вертикальных планировочных отметок;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поперечных профилей дорог и улиц.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 и бумажная.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(либо уполномоченным представителем: юридическим лицом по документу, подтверждающему полномочия, физическим лицом по нотариально заверенной доверенности) (далее – его представитель) заявления услугодателю или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АПЗ 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исполнитель услугодателя рассматривает документы, в случае предоставления полного пакета документов, направляет в коммунальные учреждения опросный лист для технических условий (в день регистрации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документов, исполнитель услугодателя обеспечивает выдачу услугополучателю либо его представителю мотивированного ответа о прекращении рассмотрения заявления (далее – мотивированный ответ о прекращении)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коммунальные учреждения рассматривают документы, на основании опросного листа подготавливают технические условия и направляют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исполнитель услугодателя рассматривает технические условия, подготавливает АПЗ и предоставляет АПЗ и технические условия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технически и (или) технологически несложных объектов - (далее – несложных объектов)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технически и (или) технологически сложных объектов (далее – сложных объектов) -в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руководитель услугодателя подписывает АПЗ и направляет АПЗ и технические условия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сотрудник канцелярии услугодателя регистрирует и выдает услугополучателю либо его представителю АПЗ и технические условия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исходных материалов (АПЗ, технических условий, выкопировки из проекта детальной планировки, вертикальных планировочных отметок, поперечных профилей дорог и улиц, схемы трасс наружных инженерных сетей (далее – исходные материалы):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исполнитель услугодателя рассматривает документы, в случае предоставления полного пакета документов, направляет в коммунальные учреждения опросный лист для технических условий и топографическую съемку (в день регистрации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документов, исполнитель услугодателя обеспечивает выдачу услугополучателю либо его представителю мотивированного ответа о прекращении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коммунальные учреждения рассматривают документы, на основании опросного листа подготавливают технические условия, наносят схему на топографическую съемку и направляют документы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исполнитель услугодателя рассматривает документы, подготавливает и предоставляет исходные материалы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несложных объектов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сложных объектов - в течение двенадцати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руководитель услугодателя подписывает и направляет исходные материалы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сотрудник канцелярии услугодателя регистрирует и выдает исходные материалы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коммунальные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 порядка,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7"/>
    <w:bookmarkStart w:name="z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рузультата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АПЗ 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либо в случае предоставления неполного пакета документов, предусмотренным пунктом 9 стандарта,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расписка об отказе в приеме документов)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направляет в коммунальные учреждения опросный лист для технических условий (в день регистрации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коммунальные учреждения рассматривают документы, на основании опросного листа подготавливают технические условия и направляют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исполнитель услугодателя рассматривает технические условия, подготавливает АПЗ и предоставляет АПЗ и технические условия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проектировании несложных объектов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проектировании сложных объектов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АПЗ и направляет АПЗ и технические условия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и направляет АПЗ и технические условия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регистрирует и выдает АПЗ и технические условия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либо в случае предоставления неполного пакета документов, предусмотренным пунктом 9 стандарта,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расписка об отказе в приеме документов)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либо его представитель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направляет в коммунальные учреждения опросный лист для технических условий и топографическую съемку (в день регистрации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коммунальные учреждения рассматривают документы, на основании опросного листа подготавливают технические условия, наносят схему на топографическую съемку и направляют документы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исполнитель услугодателя рассматривает документы, подготавливает исходные материалы и предоставляет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проектировании несложных объектов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проектировании сложных объектов - в течение двенадцати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руководитель услугодателя подписывает и направляет исходные материалы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и направляет исходные материалы в Государственную корпорацию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работник Государственной корпорации регистрирует и выдает исходные материалы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АПЗ 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регистрирует электронный запрос и документы, в "личный кабинет" услугополучателя либо его представителя направляет уведомление о принятии электронного запроса и документов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исполнитель услугодателя рассматривает документы, в случае предоставления полного пакета документов и направляет в коммунальные учреждения опросный лист для технических условий (в день регистрации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документов, направляет в "личный кабинет" услугополучателя либо его представителя мотивированный ответ о прекращении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коммунальные учреждения рассматривают документы, на основании опросного листа подготавливают технические условия и направляют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исполнитель услугодателя рассматривает технические условия, подготавливает АПЗ и предоставляет АПЗ и технические условия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несложных объектов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сложных объектов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руководитель услугодателя подписывает АПЗ и направляет АПЗ и технические условия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исполнитель услугодателя регистрирует и направляет АПЗ и технические условия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электронный запрос, удостоверенный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регистрирует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документов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 рассматривает и направляет документы исполнителю услугодателя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4) исполнитель услугодателя рассматривает документы, в случае предоставления полного пакета документов, направляет в коммунальные учреждения опросный лист для технических условий и топографическую съемку (в день регистрации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неполного пакета документов, направляет в "личный кабинет" услугополучателя либо его представителя мотивированный ответ о прекращении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5) коммунальные учреждения рассматривают документы, на основании опросного листа подготавливают технические условия, наносят схему на топографическую съемку и направляют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6) исполнитель услугодателя рассматривает документы, подготавливает и предоставляет исходные материалы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несложных объектов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проектировании сложных объектов - в течение двенадцати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руководитель услугодателя подписывает и направляет исходные материалы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8) исполнитель услугодателя регистрирует и направляет исходные материалы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 и технических условий: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120"/>
        <w:gridCol w:w="871"/>
        <w:gridCol w:w="667"/>
        <w:gridCol w:w="2561"/>
        <w:gridCol w:w="770"/>
        <w:gridCol w:w="3102"/>
        <w:gridCol w:w="870"/>
        <w:gridCol w:w="975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документы, в случае предоставления полного пакета документов, направляет в коммунальные учреждения опросный лист для технических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неполного пакета документов, обеспечивает выдачу услугополучателю либо его представителю мотивированного ответа о прекращении 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рассматривают 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опросного листа подготавливают технические условия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условия,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АПЗ и технические условия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условия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АПЗ и технические условия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15 минут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технических условий - в день регистрации документов, выдача мотивированного ответа о прекращении -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несложных объектах - в течение - 1 рабочего дня, при сложных объектах - в течение 10 рабочих дней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2304"/>
        <w:gridCol w:w="947"/>
        <w:gridCol w:w="725"/>
        <w:gridCol w:w="2783"/>
        <w:gridCol w:w="1498"/>
        <w:gridCol w:w="1754"/>
        <w:gridCol w:w="946"/>
        <w:gridCol w:w="94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заявления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в случае предоставления полного пакета документов, направляет в коммунальные учреждения опросный лист для технических условий и топографическую съемку,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неполного пакета документов обеспечивает выдачу услугополучателю либо его представителю мотивированного ответа о прекращении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рассматривают документы,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опросного листа подготавливают технические условия, наносят схему на топографическую съемку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документы,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предоставляет документы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руководителю услугодателя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15 минут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технических условий - в день регистрации документов, выдача мотивированного ответа о прекращении - 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несложных объектах - в течение 10 рабочих дней,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сложных объектах -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рабочих дней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2"/>
    <w:bookmarkStart w:name="z1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 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2013"/>
        <w:gridCol w:w="1117"/>
        <w:gridCol w:w="763"/>
        <w:gridCol w:w="634"/>
        <w:gridCol w:w="826"/>
        <w:gridCol w:w="539"/>
        <w:gridCol w:w="828"/>
        <w:gridCol w:w="2944"/>
        <w:gridCol w:w="827"/>
        <w:gridCol w:w="635"/>
        <w:gridCol w:w="828"/>
      </w:tblGrid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корпорации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учреждения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рассматривают документы, на основании опросного листа подготавливают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условия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условия, подготавли 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АПЗ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расписку о приеме документов либо расписку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опросный лист для технических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условия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 АПЗ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услугодателя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 услугодателя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АПЗ и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регистрации документов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рабочих дней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несложных объектах - в течение - 1 рабочего дня, при сложных объектах - в течение 10 рабочих дней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1983"/>
        <w:gridCol w:w="1099"/>
        <w:gridCol w:w="751"/>
        <w:gridCol w:w="624"/>
        <w:gridCol w:w="814"/>
        <w:gridCol w:w="530"/>
        <w:gridCol w:w="815"/>
        <w:gridCol w:w="3088"/>
        <w:gridCol w:w="814"/>
        <w:gridCol w:w="626"/>
        <w:gridCol w:w="815"/>
      </w:tblGrid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корпорации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 Государственной корпорации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учреждения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корпорации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рассматривают документы, на основании опросного листа подготавливают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условия, наносят схему на топографичес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кую съемку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подготавли 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материалы 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материалы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материалы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материалы 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расписку о приеме документов либо расписку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опросный лист для технических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исходные материалы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материалы сотруднику канцелярии услугодателя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исходные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исходные материалы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либо его представите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срок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услуги)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 регистрации документов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несложных объектах - в течение - 10 рабочих дней, при сложных объектах - в течение 12 рабочих дней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"/>
    <w:bookmarkStart w:name="z1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 и технических условий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исходных материалов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и технических условий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исходных материалов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35"/>
    <w:bookmarkStart w:name="z1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 и технических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46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5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5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 задания"</w:t>
            </w:r>
          </w:p>
        </w:tc>
      </w:tr>
    </w:tbl>
    <w:bookmarkStart w:name="z1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bookmarkEnd w:id="37"/>
    <w:bookmarkStart w:name="z1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 и технических условий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исходных материалов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и технических условий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исходных материалов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