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702e" w14:textId="5617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10 декабря 2015 года № 325 "Об областном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31 августа 2016 года № 50. Зарегистрировано Департаментом юстиции Кызылординской области 02 сентября 2016 года № 5588.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Кызылординского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нормативных правовых актов за номером 5269, опубликовано 29 декабря 2015 года в газетах "Сыр бойы" и "Кызылординские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областной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167 643 609,3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6 998 453,8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3 602 405,1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157 040 750,4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165 327 273,0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13 218 713,0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14 806 411,0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1 587 698,0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3 630 653,0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3 636 953,0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6 300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-14 533 029,7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14 533 029,7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С 1 января 2016 года определить нормативы распределения доходов в областной бюджет на 2016 год с бюджетов районов и города Кызылорды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с бюджетов: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Аральского района – 16,4%;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Казалинского района – 13,3%;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Кармакшинского района – 13,4%;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Жалагашского района – 8,4%;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Сырдарьинского района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Шиелийского района – 13,2%;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Жанакорганского района – 6,3%;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Кызылорды – 21,1%;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коду 101.202 "Индивидуальный подоходный налог с доходов, не облагаемых у источника выплаты" с бюджетов: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Аральского района – 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Казалинского района –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Кармакшинского района –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Жалагашского района – 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Сырдарьинского района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Шиелийского района – 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Жанакорганского района – 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Кызылорды – 21,1%;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коду 103.101 "Социальный налог" с бюджетов: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Аральского района – 27,4%;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Казалинского района – 20,5%;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Кармакшинского района – 23,6%;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Жалагашского района – 21,0%;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Сырдарьинского района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Шиелийского района – 21,9%;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Жанакорганского района – 22,3%;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Кызылорды – 10%.";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"12. Учесть, что в соответствии с приказом Министра национальной экономики Республики Казахстан от 23 июня 2016 года № 280 "Об установлении лимитов долга местных исполнительных органов на 2016 год" лимит долга местного исполнительного органа Кызылординской области на 2016 год составил 32 057 486,9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Тлеп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"31" августа 2016 года № 50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сессии 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 № 325</w:t>
            </w:r>
          </w:p>
        </w:tc>
      </w:tr>
    </w:tbl>
    <w:bookmarkStart w:name="z6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49"/>
        <w:gridCol w:w="949"/>
        <w:gridCol w:w="6407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167 643 609,3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6 998 453,8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2 442 954,8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3 602 405,1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909 547,1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909 547,1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157 040 750,4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4 350 087,4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152 690 663,0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165 327 273,0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5 596 634,4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1 803 879,6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1 528 178,8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3 020 792,1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2 907 695,0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специального представителя Президента Республики Казахстан на комплексе "Байконур"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1 228 693,2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1 228 693,2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мобилизационной подготовки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5 354 855,4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5 328 979,4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возникновений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22 254 334,4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4 855 483,0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деятельности организаций образования города Байконур с казахским языком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3 414 991,4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37 955 694,1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32 123 599,1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5 841 350,8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1 564 199,9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17 810 002,0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425 879,6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5 821 770,2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3 609 051,7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3 284 074,1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546 391,6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в сфере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13 850 665,5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2 867 540,5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937 915,6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9 800 209,4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4 791 451,3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751 220,4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751 220,4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548 081,4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9 616 899,3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1 225 541,8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контролю за использованием и охраной земель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государственного архитектурно-строительного контроля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7 607 865,6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7 607 865,6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2 860 574,1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2 532 224,9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23 532 299,1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17 522 722,2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14 753 622,0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компенсации потерь местных бюджетов и экономической стабильности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1 850 713,2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2 955 211,1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2 259 074,1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28 786 940,6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28 786 940,6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28 599 752,0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13 218 713,0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11 008 921,0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моногородах, малых городах и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3 636 953,0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субъектов квазигосударственного сектора в рамках содействия устойчивому развитию и росту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-14 533 029,7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14 533 029,7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14 306 411,0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14 306 411,0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эмиссионные ценные 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8 083 414,0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