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0c8c" w14:textId="ca50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продаже тепловой энергии для потребителей, не имеющих приборов учета в Кызылординской области, в том числе приборов коммерческого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июля 2016 года № 531. Зарегистрировано Департаментом юстиции Кызылординской области 15 августа 2016 года № 5580.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Кызылординской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нормы потребления коммунальных услуг по продаже тепловой энергии для потребителей, не имеющих приборов учета в Кызылординской области, в том числе приборов коммерческого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Кызылординской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Сулейменова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2016 года № 531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Об утверждении норм потребления коммунальных услуг по продаже тепловой энергии для потребителей, не имеющих приборов учета, в том числе приборов коммерческого учета в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– в редакции постановления акимата Кызылординской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Кармакшинский район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Казалинский район кент Айтеке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