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25783" w14:textId="ee257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потребления коммунальных услуг по водоснабжению для потребителей, не имеющих приборов учета в Кызылординской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13 июля 2016 года № 532. Зарегистрировано Департаментом юстиции Кызылординской области 15 августа 2016 года № 5578. Утратило силу постановлением акимата Кызылординской области от 13 июля 2017 года № 835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Кызылординской области от 13.07.2017 </w:t>
      </w:r>
      <w:r>
        <w:rPr>
          <w:rFonts w:ascii="Times New Roman"/>
          <w:b w:val="false"/>
          <w:i w:val="false"/>
          <w:color w:val="ff0000"/>
          <w:sz w:val="28"/>
        </w:rPr>
        <w:t>№ 835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Нормы потребления коммунальных услуг по водоснабжению для потребителей, не имеющих приборов учета, проживающих на территории районов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Нормы потребления коммунальных услуг по водоснабжению для потребителей, не имеющих приборов учета, проживающих на территории города Кызылорды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"Управление энергетики и жилищно-коммунального хозяйства Кызылординской области" в установленном законодательством порядке принять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Кызылординской области Сулейменова С.Ж.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"13" июля 2016 года № 532</w:t>
            </w:r>
          </w:p>
        </w:tc>
      </w:tr>
    </w:tbl>
    <w:bookmarkStart w:name="z1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потребления коммунальных услуг по водоснабжению для потребителей, не имеющих приборов учета, проживающих на территории районов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9"/>
        <w:gridCol w:w="2910"/>
        <w:gridCol w:w="2572"/>
        <w:gridCol w:w="3579"/>
      </w:tblGrid>
      <w:tr>
        <w:trPr>
          <w:trHeight w:val="30" w:hRule="atLeast"/>
        </w:trPr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bookmarkEnd w:id="2"/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Характеристика потребления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Норма потребления воды за сутки (литр)</w:t>
            </w:r>
          </w:p>
        </w:tc>
      </w:tr>
      <w:tr>
        <w:trPr>
          <w:trHeight w:val="30" w:hRule="atLeast"/>
        </w:trPr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3"/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Разбор воды из уличных водоразборных колонок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 в сутки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4"/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водопроводом, но без канализации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 в сутки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5"/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поливку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</w:t>
            </w:r>
          </w:p>
          <w:bookmarkEnd w:id="6"/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овощных культур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квадратный метр в сутки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</w:t>
            </w:r>
          </w:p>
          <w:bookmarkEnd w:id="7"/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плодовых деревьев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квадратный метр в сутки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8"/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скот, лошади, верблюды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голова в сутки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9"/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Овцы, козы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голова в сутки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10"/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Свиньи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голова в сутки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11"/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Свиноматки с поросятами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голова в сутки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12"/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Куры, индейки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голова в сутки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13"/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Утки, гуси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голова в сутки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14"/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Кролики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голова в сутки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15"/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Гаражи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11.1.</w:t>
            </w:r>
          </w:p>
          <w:bookmarkEnd w:id="16"/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легковые, принадлежащие физическим лицам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авто в сутки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11.2.</w:t>
            </w:r>
          </w:p>
          <w:bookmarkEnd w:id="17"/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же, при наличии в гараже автомойки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авто в сутки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11.3.</w:t>
            </w:r>
          </w:p>
          <w:bookmarkEnd w:id="18"/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мотоцикл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авто в сутки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"13" июля 2016 года №532</w:t>
            </w:r>
          </w:p>
        </w:tc>
      </w:tr>
    </w:tbl>
    <w:bookmarkStart w:name="z3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потребления коммунальных услуг по водоснабжению для потребителей, не имеющих приборов учета, проживающих на территории города Кызылорды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52"/>
        <w:gridCol w:w="5191"/>
        <w:gridCol w:w="1947"/>
        <w:gridCol w:w="2710"/>
      </w:tblGrid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bookmarkEnd w:id="20"/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Характеристика потребления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Норма потребления воды за сутки (литр)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21"/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Разбор воды из уличных водоразборных колонок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 в сутки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22"/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водопроводом, но без канализации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 в сутки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23"/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 и канализацией, без ванн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 в сутки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24"/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централизованным водоснабжением и канализацией, оборудованные ваннами и душами (многоэтажные застройки)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 в сутки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25"/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централизованным горячим и холодным водоснабжением и канализацией, оборудованные ваннами и душами (многоэтажные застройки)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 в сутки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26"/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</w:t>
            </w:r>
          </w:p>
          <w:bookmarkEnd w:id="27"/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мытья в мыльной с тазами на скамьях и ополаскиванием в душе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посетитель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сутки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</w:t>
            </w:r>
          </w:p>
          <w:bookmarkEnd w:id="28"/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же, с приемом оздоровительных процедур и ополаскиванием в душе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посетитель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сутки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29"/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поливку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</w:t>
            </w:r>
          </w:p>
          <w:bookmarkEnd w:id="30"/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овощных культур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квадратный метр в сутки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7.2.</w:t>
            </w:r>
          </w:p>
          <w:bookmarkEnd w:id="31"/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плодовых деревьев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квадратный метр в сутки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32"/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скот, лощади, верблюды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голова в сутки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33"/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Овцы, козы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голова в сутки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34"/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Свиньи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голова в сутки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35"/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Свиноматки с поросятами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голова в сутки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36"/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Куры, индейки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голова в сутки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37"/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Утки, гуси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голова в сутки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bookmarkEnd w:id="38"/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Кролики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голова в сутки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  <w:bookmarkEnd w:id="39"/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Гаражи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15.1.</w:t>
            </w:r>
          </w:p>
          <w:bookmarkEnd w:id="40"/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легковые автомобили 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авто в сутки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15.2.</w:t>
            </w:r>
          </w:p>
          <w:bookmarkEnd w:id="41"/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же, при наличии в гараже автомойки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авто в сутки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15.3.</w:t>
            </w:r>
          </w:p>
          <w:bookmarkEnd w:id="42"/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мотоцикл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авто в сутки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