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9c78b" w14:textId="739c7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Кызылординской области от 30 июля 2015 года № 98 "Об утверждении регламентов государственных услуг в сфере предпринимательства"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30 июня 2016 года № 513. Зарегистрировано Департаментом юстиции Кызылординской области 10 августа 2016 года № 5575. Утратило силу постановлением акимата Кызылординской области от 9 августа 2017 года № 852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09.08.2017 </w:t>
      </w:r>
      <w:r>
        <w:rPr>
          <w:rFonts w:ascii="Times New Roman"/>
          <w:b w:val="false"/>
          <w:i w:val="false"/>
          <w:color w:val="ff0000"/>
          <w:sz w:val="28"/>
        </w:rPr>
        <w:t>№ 852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Кызылординской области от 30 июля 2015 года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предпринимательства" (зарегистрировано в Реестре государственной регистрации нормативных правовых актов за номером 5106, опубликовано 22 августа 2015 года в газетах "Сыр бойы" и "Кызылординские вести")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регламент государственной услуги "Предоставление субсидирования части ставки вознаграждения по кредитам в рамках Единой программы поддержки и развития бизнеса "Дорожная карта бизнеса 2020";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регламент государственной услуги 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2020";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регламент государственной услуги "Предоставление государственных грантов в рамках Единой программы поддержки и развития бизнеса "Дорожная карта бизнеса 2020";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регламент государственной услуги "Предоставление поддержки по развитию производственной (индустриальной) инфраструктуры в рамках Единой программы поддержки и развития бизнеса "Дорожная карта бизнеса 2020".";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 государственной услуги "Предоставление субсидирования ставки вознаграждения по кредитам в рамках программы "Дорожная карта бизнеса 2020", утвержденный 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 государственной услуги "Предоставление гарантий по кредитам в рамках программы "Дорожная карта бизнеса 2020", утвержденный 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 государственной услуги "Предоставление государственных грантов в рамках программы "Дорожная карта бизнеса 2020", утвержденный 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 государственной услуги "Предоставление поддержки по развитию производственной (индустриальной) инфраструктуры в рамках программы "Дорожная карта бизнеса 2020", утвержденный 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Кызылординской области Амреева Г.М.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2016 года № 513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2015 года № 98</w:t>
            </w:r>
          </w:p>
        </w:tc>
      </w:tr>
    </w:tbl>
    <w:bookmarkStart w:name="z2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субсидирования части ставки вознаграждения по кредитам в рамках Единой программы поддержки и развития бизнеса "Дорожная карта бизнеса 2020"</w:t>
      </w:r>
    </w:p>
    <w:bookmarkEnd w:id="13"/>
    <w:bookmarkStart w:name="z2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Наименование услугодателя: государственное учреждение "Управление предпринимательства и туризма Кызылординской области" (далее – услугодатель). 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канцелярию услугодателя, местных исполнительных органов районов и города областного значения (далее - МИО).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выписка из протокола заседания Регионального координационного совета (далее - выписка). 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 – бумажная.</w:t>
      </w:r>
    </w:p>
    <w:bookmarkEnd w:id="19"/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предоставление услугополучателем (либо его представителем по доверенности) (далее – его представитель) услугодателю либо в МИО заявления-анкеты на участие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"Предоставление субсидирования части ставки вознаграждения по кредитам в рамках Единой программы поддержки и развития бизнеса "Дорожная карта бизнеса 2020", утвержденного приказом Министра национальной экономики Республики Казахстан от 24 апреля 2015 года № 352 "Об утверждении стандартов государственных услуг в сфере предпринимательства" (зарегистрирован в Реестре государственной регистрации нормативных правовых актов за № 11181) (далее – стандарт).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либо его представитель предоставляет услугодателю либо в МИО документы согласно пункту 9 стандарта;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МИО регистрирует документы и обеспечивает их доставку услугодателю (в течение одного рабочего дня), сотрудник канцелярии услугодателя регистрирует и предоставляет документы руководителю услугодателя, подтверждением принятия документов является регистрация (штамп, входящий номер и дата) в канцелярии услугодателя/МИО с указанием фамилии и инициалов лица, принявшего документы (не более двадцати минут);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руководитель услугодателя рассматривает и направляет документы исполнителю услугодателя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 течение одного рабочего дня);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рассматривает и предоставляет документы на рассмотрение Регионального координационного совета (далее – совет) (в течение четырнадцати рабочих дней);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совет рассматривает документы и направляет протокол заседания совета услугодателю (в течение трех рабочих дней);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исполнитель услугодателя на основании протокола заседания совета подготавливает и предоставляет выписку руководителю услугодателя (в течение двух рабочих дней);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и направляет выписку сотруднику канцелярии услугодателя (не более двадцати минут);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услугодателя регистрирует и выдает выписку услугополучателю либо его представителю (не более двадцати минут) либо направляет в МИО (в течение одного рабочего дня);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сотрудник канцелярии МИО регистрирует и выдает выписку услугополучателю либо его представителю (не более двадцати минут).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2"/>
    <w:bookmarkStart w:name="z4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совета в процессе оказания государственной услуги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совета, которые участвуют в процессе оказания государственной услуги: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либо МИО;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совет.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предпринимательства и туризма Кызылординской области", акимата Кызылординской области, акиматов районов и города Кызылорды.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субсидирования части ставки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по кредитам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Единой программы поддержки и развития бизнеса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 2020"</w:t>
            </w:r>
          </w:p>
        </w:tc>
      </w:tr>
    </w:tbl>
    <w:bookmarkStart w:name="z5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"/>
        <w:gridCol w:w="2735"/>
        <w:gridCol w:w="2908"/>
        <w:gridCol w:w="668"/>
        <w:gridCol w:w="905"/>
        <w:gridCol w:w="668"/>
        <w:gridCol w:w="907"/>
        <w:gridCol w:w="1025"/>
        <w:gridCol w:w="1266"/>
        <w:gridCol w:w="789"/>
      </w:tblGrid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"/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4"/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МИО/ канцелярии услугодателя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МИО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5"/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канцелярии МИО регистрирует документы и обеспечивает их доставку услугодателю, сотрудник канцелярии услугодателя регистрирует документы 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основании протокола заседания совета подготавливает выписку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выписку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выписку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выписку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6"/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руководителю услугодателя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исполнителю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на рассмотрение совета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протокол заседания совета услугодателю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выписку руководителю услугодателя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выписку сотруднику канцелярии услугодателя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выписку услугополучателю либо его представителю либо направляет в МИО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выписку услугополучателю либо его представителю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7"/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документов - в течение 1 рабочего дня/регистрация документов - не более 20 минут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рабочего дня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дней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минут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выписки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20 минут/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субсидирования части ставки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по кредитам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Единой программы поддержки и развития бизнеса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"Дорожная карта бизнеса 2020"</w:t>
            </w:r>
          </w:p>
        </w:tc>
      </w:tr>
    </w:tbl>
    <w:bookmarkStart w:name="z7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48"/>
    <w:bookmarkStart w:name="z7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810500" cy="591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1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субсидирования части ставки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 в рамках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Единой программы поддержки и развития бизнеса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 2020"</w:t>
            </w:r>
          </w:p>
        </w:tc>
      </w:tr>
    </w:tbl>
    <w:bookmarkStart w:name="z7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50"/>
    <w:bookmarkStart w:name="z7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78105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2"/>
    <w:bookmarkStart w:name="z8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7810500" cy="161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1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Кызылординской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2016 года № 513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2015 года № 98</w:t>
            </w:r>
          </w:p>
        </w:tc>
      </w:tr>
    </w:tbl>
    <w:bookmarkStart w:name="z87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2020"</w:t>
      </w:r>
    </w:p>
    <w:bookmarkEnd w:id="54"/>
    <w:bookmarkStart w:name="z88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5"/>
    <w:bookmarkStart w:name="z8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услугодателя: государственное учреждение "Управление предпринимательства и туризма Кызылординской области" (далее – услугодатель).</w:t>
      </w:r>
    </w:p>
    <w:bookmarkEnd w:id="56"/>
    <w:bookmarkStart w:name="z9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57"/>
    <w:bookmarkStart w:name="z9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услугодателя, местных исполнительных органов районов и города областного значения (далее - МИО);</w:t>
      </w:r>
    </w:p>
    <w:bookmarkEnd w:id="58"/>
    <w:bookmarkStart w:name="z9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канцелярию акционерного общества "Фонд развития предпринимательства "Даму" (далее – финансовое агентство);</w:t>
      </w:r>
    </w:p>
    <w:bookmarkEnd w:id="59"/>
    <w:bookmarkStart w:name="z9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 по кредитам не более 180 миллионов (далее – млн.) тенге.</w:t>
      </w:r>
    </w:p>
    <w:bookmarkEnd w:id="60"/>
    <w:bookmarkStart w:name="z9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электронная (частично автоматизированная) и (или) бумажная.</w:t>
      </w:r>
    </w:p>
    <w:bookmarkEnd w:id="61"/>
    <w:bookmarkStart w:name="z9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по кредитам свыше 180 млн. тенге – выписка из протокола заседания Регионального координационного совета/по кредитам до 180 млн. тенге – предварительное гарантийное письмо финансового агентства либо уведомление с указанием принятого решения уполномоченного органа.</w:t>
      </w:r>
    </w:p>
    <w:bookmarkEnd w:id="62"/>
    <w:bookmarkStart w:name="z9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 - электронная и (или) бумажная.</w:t>
      </w:r>
    </w:p>
    <w:bookmarkEnd w:id="63"/>
    <w:bookmarkStart w:name="z9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64"/>
    <w:bookmarkStart w:name="z9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результат оказания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органа.</w:t>
      </w:r>
    </w:p>
    <w:bookmarkEnd w:id="65"/>
    <w:bookmarkStart w:name="z99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6"/>
    <w:bookmarkStart w:name="z10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предоставление услугополучателем (либо его представителем по доверенности) (далее – его представитель) услугодателю, либо в МИО, либо в финансовое агентство заявления на участие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2020", утвержденного приказом Министра национальной экономики Республики Казахстан от 24 апреля 2015 года № 352 "Об утверждении стандартов государственных услуг в сфере предпринимательства" (зарегистрирован в Реестре государственной регистрации нормативных правовых актов за №11181) (далее – стандарт) либо направление в финансовое агентство заявления в форме электронного документа через портал.</w:t>
      </w:r>
    </w:p>
    <w:bookmarkEnd w:id="67"/>
    <w:bookmarkStart w:name="z10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68"/>
    <w:bookmarkStart w:name="z10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кредитов до 180 млн. тенге услугополучатель либо его представитель обращается в финансовое агентство и предоставляет документы согласно пункту 9 стандарта либо направляет документы через портал.</w:t>
      </w:r>
    </w:p>
    <w:bookmarkEnd w:id="69"/>
    <w:bookmarkStart w:name="z10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кредитов свыше 180 млн. тенге:</w:t>
      </w:r>
    </w:p>
    <w:bookmarkEnd w:id="70"/>
    <w:bookmarkStart w:name="z10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либо его представитель предоставляет услугодателю, либо в МИО либо в финансовое агентство документы согласно пункту 9 стандарта;</w:t>
      </w:r>
    </w:p>
    <w:bookmarkEnd w:id="71"/>
    <w:bookmarkStart w:name="z10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МИО либо финансового агентства регистрирует документы и обеспечивает их доставку услугодателю (в течение одного рабочего дня), сотрудник канцелярии услугодателя регистрирует и предоставляет документы руководителю услугодателя, подтверждением принятия документов является регистрация (штамп, входящий номер и дата) в канцелярии услугодателя/МИО/финансового агентства, с указанием фамилии и инициалов лица, принявшего документы (не более одного часа);</w:t>
      </w:r>
    </w:p>
    <w:bookmarkEnd w:id="72"/>
    <w:bookmarkStart w:name="z10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и направляет документы исполнителю услугодателя (в течение одного рабочего дня);</w:t>
      </w:r>
    </w:p>
    <w:bookmarkEnd w:id="73"/>
    <w:bookmarkStart w:name="z10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рассматривает и предоставляет документы на рассмотрение Регионального координационного совета (далее – совет). В случаях наличия замечаний к представленным документам и/или необходимости представления дополнительной информации, исполнитель услугодателя направляет выявленные замечания и/или запрос о представлении информации услугополучателю для их устранения (в течение шести рабочих дней);</w:t>
      </w:r>
    </w:p>
    <w:bookmarkEnd w:id="74"/>
    <w:bookmarkStart w:name="z10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совет рассматривает документы и направляет протокол заседания совета услугодателю (в течение трех рабочих дней);</w:t>
      </w:r>
    </w:p>
    <w:bookmarkEnd w:id="75"/>
    <w:bookmarkStart w:name="z10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исполнитель услугодателя на основании протокола заседания совета подготавливает и предоставляет выписку руководителю услугодателя (в течение двух рабочих дней);</w:t>
      </w:r>
    </w:p>
    <w:bookmarkEnd w:id="76"/>
    <w:bookmarkStart w:name="z11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и направляет выписку сотруднику канцелярии услугодателя (не более двадцати минут);</w:t>
      </w:r>
    </w:p>
    <w:bookmarkEnd w:id="77"/>
    <w:bookmarkStart w:name="z11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услугодателя регистрирует и выдает выписку услугополучателю либо его представителю (не более двадцати минут) или направляет в МИО либо в финансовое агентство (в течение одного рабочего дня);</w:t>
      </w:r>
    </w:p>
    <w:bookmarkEnd w:id="78"/>
    <w:bookmarkStart w:name="z11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сотрудник канцелярии МИО или финансового агентства регистрирует и выдает выписку услугополучателю либо его представителю (не более двадцати минут).</w:t>
      </w:r>
    </w:p>
    <w:bookmarkEnd w:id="79"/>
    <w:bookmarkStart w:name="z11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0"/>
    <w:bookmarkStart w:name="z114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совета в процессе оказания государственной услуги</w:t>
      </w:r>
    </w:p>
    <w:bookmarkEnd w:id="81"/>
    <w:bookmarkStart w:name="z11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совета, которые участвуют в процессе оказания государственной услуги:</w:t>
      </w:r>
    </w:p>
    <w:bookmarkEnd w:id="82"/>
    <w:bookmarkStart w:name="z11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либо МИО либо финансового агентства;</w:t>
      </w:r>
    </w:p>
    <w:bookmarkEnd w:id="83"/>
    <w:bookmarkStart w:name="z11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84"/>
    <w:bookmarkStart w:name="z11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услугодателя;</w:t>
      </w:r>
    </w:p>
    <w:bookmarkEnd w:id="85"/>
    <w:bookmarkStart w:name="z11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совет.</w:t>
      </w:r>
    </w:p>
    <w:bookmarkEnd w:id="86"/>
    <w:bookmarkStart w:name="z12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87"/>
    <w:bookmarkStart w:name="z12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8"/>
    <w:bookmarkStart w:name="z12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предпринимательства и туризма Кызылординской области", акимата Кызылординской области, акиматов районов и города Кызылорды.</w:t>
      </w:r>
    </w:p>
    <w:bookmarkEnd w:id="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"Предоставление гарантий по кредитам субъектов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частного предпринимательства в рамках 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Единой программы поддержки и развития бизнеса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 2020"</w:t>
            </w:r>
          </w:p>
        </w:tc>
      </w:tr>
    </w:tbl>
    <w:bookmarkStart w:name="z129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90"/>
    <w:bookmarkStart w:name="z13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кредитов свыше 180 млн. тенге: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5"/>
        <w:gridCol w:w="2835"/>
        <w:gridCol w:w="2425"/>
        <w:gridCol w:w="692"/>
        <w:gridCol w:w="693"/>
        <w:gridCol w:w="693"/>
        <w:gridCol w:w="940"/>
        <w:gridCol w:w="815"/>
        <w:gridCol w:w="1698"/>
        <w:gridCol w:w="1064"/>
      </w:tblGrid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2"/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3"/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МИО/финансового агентства/ услугодателя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МИО или финансового агентства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4"/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МИО либо финансового агентства регистрирует документы и обеспечивает их доставку услугодателю, сотрудник канцелярии услугодателя регистрирует документы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основании протокола заседания совета подготавливает выписку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выписку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выписку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выписку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5"/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руководителю услугодателя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на рассмотрение совета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протокол заседания совета услугодателю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выписку руководителю услугодателя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выписку сотруднику канцелярии услугодателя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выписку услугополучателю либо его представителю или направляет в МИО/в финансовое агентство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выписку услугополучателю либо его представителю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6"/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документов – в течение 1 рабочего дня;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регистрация документов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часа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рабочего дня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рабочих дней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дней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дней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выписки - 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рабочего дня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гарантий по кредитам субъектов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частного предпринимательства в рамках 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Единой программы поддержки и развития бизнеса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 2020"</w:t>
            </w:r>
          </w:p>
        </w:tc>
      </w:tr>
    </w:tbl>
    <w:bookmarkStart w:name="z142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97"/>
    <w:bookmarkStart w:name="z14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кредитов свыше 180 млн. тенге:</w:t>
      </w:r>
    </w:p>
    <w:bookmarkEnd w:id="98"/>
    <w:bookmarkStart w:name="z14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9"/>
    <w:p>
      <w:pPr>
        <w:spacing w:after="0"/>
        <w:ind w:left="0"/>
        <w:jc w:val="both"/>
      </w:pPr>
      <w:r>
        <w:drawing>
          <wp:inline distT="0" distB="0" distL="0" distR="0">
            <wp:extent cx="78105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гарантий по кредитам субъектов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частного предпринимательства в рамках 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Единой программы поддержки и развития бизнеса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 2020"</w:t>
            </w:r>
          </w:p>
        </w:tc>
      </w:tr>
    </w:tbl>
    <w:bookmarkStart w:name="z151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bookmarkEnd w:id="100"/>
    <w:bookmarkStart w:name="z15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кредитов свыше 180 млн. тенге:</w:t>
      </w:r>
    </w:p>
    <w:bookmarkEnd w:id="101"/>
    <w:bookmarkStart w:name="z15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2"/>
    <w:p>
      <w:pPr>
        <w:spacing w:after="0"/>
        <w:ind w:left="0"/>
        <w:jc w:val="both"/>
      </w:pPr>
      <w:r>
        <w:drawing>
          <wp:inline distT="0" distB="0" distL="0" distR="0">
            <wp:extent cx="7810500" cy="328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4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03"/>
    <w:bookmarkStart w:name="z15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4"/>
    <w:p>
      <w:pPr>
        <w:spacing w:after="0"/>
        <w:ind w:left="0"/>
        <w:jc w:val="both"/>
      </w:pPr>
      <w:r>
        <w:drawing>
          <wp:inline distT="0" distB="0" distL="0" distR="0">
            <wp:extent cx="7810500" cy="157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57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2016 года № 513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2015 года № 98</w:t>
            </w:r>
          </w:p>
        </w:tc>
      </w:tr>
    </w:tbl>
    <w:bookmarkStart w:name="z162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государственных грантов в рамках Единой программы поддержки и развития бизнеса "Дорожная карта бизнеса 2020"</w:t>
      </w:r>
    </w:p>
    <w:bookmarkEnd w:id="105"/>
    <w:bookmarkStart w:name="z163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6"/>
    <w:bookmarkStart w:name="z16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Наименование услугодателя: государственное учреждение "Управление предпринимательства и туризма Кызылординской области" (далее – услугодатель). </w:t>
      </w:r>
    </w:p>
    <w:bookmarkEnd w:id="107"/>
    <w:bookmarkStart w:name="z16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канцелярию услугодателя, местных исполнительных органов районов и города областного значения (далее – МИО).</w:t>
      </w:r>
    </w:p>
    <w:bookmarkEnd w:id="108"/>
    <w:bookmarkStart w:name="z16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 - бумажная. </w:t>
      </w:r>
    </w:p>
    <w:bookmarkEnd w:id="109"/>
    <w:bookmarkStart w:name="z16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договор о предоставлении гранта.</w:t>
      </w:r>
    </w:p>
    <w:bookmarkEnd w:id="110"/>
    <w:bookmarkStart w:name="z16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 - бумажная.</w:t>
      </w:r>
    </w:p>
    <w:bookmarkEnd w:id="111"/>
    <w:bookmarkStart w:name="z169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2"/>
    <w:bookmarkStart w:name="z17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предоставление услугополучателем (либо его представителем по доверенности) (далее – его представитель) услугодателю либо в МИО заявки на участие в конкурсном отборе по предоставлению грантов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"Предоставление государственных грантов в рамках Единой программы поддержки и развития бизнеса "Дорожная карта бизнеса 2020", утвержденного приказом Министра национальной экономики Республики Казахстан от 24 апреля 2015 года № 352 "Об утверждении стандартов государственных услуг в сфере предпринимательства" (зарегистрирован в Реестре государственной регистрации нормативных правовых актов за № 11181) (далее – стандарт);</w:t>
      </w:r>
    </w:p>
    <w:bookmarkEnd w:id="113"/>
    <w:bookmarkStart w:name="z17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114"/>
    <w:bookmarkStart w:name="z17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либо его представитель в сроки, указанные в объявлениях о проведении конкурса в средствах массовой информации, предоставляет услугодателю, либо в МИО документы согласно пункту 9 стандарта;</w:t>
      </w:r>
    </w:p>
    <w:bookmarkEnd w:id="115"/>
    <w:bookmarkStart w:name="z17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МИО принимает документы и обеспечивает их доставку услугодателю (в течение одного рабочего дня), сотрудник канцелярии услугодателя регистрирует и предоставляет документы руководителю услугодателя, подтверждением принятия документов является регистрация (штамп, входящий номер и дата) в канцелярии услугодателя/МИО, с указанием фамилии и инициалов лица, принявшего документы (не более двадцати минут);</w:t>
      </w:r>
    </w:p>
    <w:bookmarkEnd w:id="116"/>
    <w:bookmarkStart w:name="z17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и направляет документы исполнителю услугодателя (в течение одного рабочего дня);</w:t>
      </w:r>
    </w:p>
    <w:bookmarkEnd w:id="117"/>
    <w:bookmarkStart w:name="z17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рассматривает и предоставляет документы на рассмотрение конкурсной комиссии (далее – комиссия) (в течение семнадцати рабочих дней);</w:t>
      </w:r>
    </w:p>
    <w:bookmarkEnd w:id="118"/>
    <w:bookmarkStart w:name="z17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комиссия рассматривает документы и направляет протокол заседания комиссии услугодателю (в течение трех рабочих дней);</w:t>
      </w:r>
    </w:p>
    <w:bookmarkEnd w:id="119"/>
    <w:bookmarkStart w:name="z17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основании протокола заседания комиссии исполнитель услугодателя предоставляет документы на рассмотрение Регионального координационного совета (далее – совет) (в течение четырех рабочих дней);</w:t>
      </w:r>
    </w:p>
    <w:bookmarkEnd w:id="120"/>
    <w:bookmarkStart w:name="z17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совет рассматривает документы и направляет протокол заседания совета услугодателю (в течение трех рабочих дней);</w:t>
      </w:r>
    </w:p>
    <w:bookmarkEnd w:id="121"/>
    <w:bookmarkStart w:name="z17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исполнитель услугодателя на основании протокола заседания совета подготавливает и предоставляет руководителю услугодателя выписку (в течение пяти рабочих дней);</w:t>
      </w:r>
    </w:p>
    <w:bookmarkEnd w:id="122"/>
    <w:bookmarkStart w:name="z18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руководитель услугодателя подписывает и направляет выписку сотруднику канцелярии услугодателя (не более двадцати минут);</w:t>
      </w:r>
    </w:p>
    <w:bookmarkEnd w:id="123"/>
    <w:bookmarkStart w:name="z18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сотрудник канцелярии услугодателя регистрирует и выдает выписку услугополучателю либо его представителю (не более двадцати минут) либо направляет в МИО (в течение одного рабочего дня);</w:t>
      </w:r>
    </w:p>
    <w:bookmarkEnd w:id="124"/>
    <w:bookmarkStart w:name="z18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сотрудник канцелярии МИО регистрирует и выдает выписку услугополучателю либо его представителю (не более двадцати минут);</w:t>
      </w:r>
    </w:p>
    <w:bookmarkEnd w:id="125"/>
    <w:bookmarkStart w:name="z18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случае вынесения советом положительного решения услугодатель обеспечивает заключение трехстороннего договора о предоставлении гранта между Кызылординским филиалом акционерного общества "Фонд развития предпринимательства "Даму" (далее – КФ АО "ФРП "Даму"), услугодателем и услугополучателем (далее – договор о предоставлении гранта) (в течение восьми рабочих дней).</w:t>
      </w:r>
    </w:p>
    <w:bookmarkEnd w:id="126"/>
    <w:bookmarkStart w:name="z18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27"/>
    <w:bookmarkStart w:name="z185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совета в процессе оказания государственной услуги</w:t>
      </w:r>
    </w:p>
    <w:bookmarkEnd w:id="128"/>
    <w:bookmarkStart w:name="z18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совета, которые участвуют в процессе оказания государственной услуги:</w:t>
      </w:r>
    </w:p>
    <w:bookmarkEnd w:id="129"/>
    <w:bookmarkStart w:name="z18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либо МИО;</w:t>
      </w:r>
    </w:p>
    <w:bookmarkEnd w:id="130"/>
    <w:bookmarkStart w:name="z18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31"/>
    <w:bookmarkStart w:name="z18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услугодателя;</w:t>
      </w:r>
    </w:p>
    <w:bookmarkEnd w:id="132"/>
    <w:bookmarkStart w:name="z19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комиссия;</w:t>
      </w:r>
    </w:p>
    <w:bookmarkEnd w:id="133"/>
    <w:bookmarkStart w:name="z19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совет.</w:t>
      </w:r>
    </w:p>
    <w:bookmarkEnd w:id="134"/>
    <w:bookmarkStart w:name="z19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135"/>
    <w:bookmarkStart w:name="z19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36"/>
    <w:bookmarkStart w:name="z19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предпринимательства и туризма Кызылординской области", акимата Кызылординской области, акиматов районов и города Кызылорды.</w:t>
      </w:r>
    </w:p>
    <w:bookmarkEnd w:id="1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государственных грантов в рамках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Единой программы поддержки и развития бизнеса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"Дорожная карта бизнеса 2020"</w:t>
            </w:r>
          </w:p>
        </w:tc>
      </w:tr>
    </w:tbl>
    <w:bookmarkStart w:name="z200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3753"/>
        <w:gridCol w:w="2719"/>
        <w:gridCol w:w="917"/>
        <w:gridCol w:w="1242"/>
        <w:gridCol w:w="917"/>
        <w:gridCol w:w="1245"/>
        <w:gridCol w:w="918"/>
      </w:tblGrid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9"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0"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МИО/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 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1"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МИО принимает документы и обеспечивает их доставку услугодателю, сотрудник канцелярии услугодателя регистрирует документы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1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основании протокола заседания комиссии предоставляет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рассмотрение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2"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руководителю услугодателя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исполнителю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на рассмотрение комиссии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протокол заседания комиссии услугодателю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протокол заседания совета услугодателю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3"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документов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рабочего дня/регистрация документов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минут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рабочего дня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рабочих дней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дней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рабочих дней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дней</w:t>
            </w:r>
          </w:p>
        </w:tc>
      </w:tr>
    </w:tbl>
    <w:bookmarkStart w:name="z20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"/>
        <w:gridCol w:w="3784"/>
        <w:gridCol w:w="1254"/>
        <w:gridCol w:w="1417"/>
        <w:gridCol w:w="1751"/>
        <w:gridCol w:w="1418"/>
        <w:gridCol w:w="2082"/>
      </w:tblGrid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5"/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6"/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услугодателя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канцелярии услугодателя 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МИО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Услугодатель 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7"/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основании протокола заседания совета подготавливает выписку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выписку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выписку 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выписку </w:t>
            </w:r>
          </w:p>
        </w:tc>
        <w:tc>
          <w:tcPr>
            <w:tcW w:w="2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вынесения советом положительного решения обеспечивает заключение договора о предоставлении гранта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8"/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выписку руководителю услугодателя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направляет выписку сотруднику канцелярии услугодателя 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выписку услугополучателю либо его представителю либо направляет в МИО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выписку услугополучателю либо его представителю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9"/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минут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минут/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минут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рабочих дней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государственных грантов в рамках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Единой программы поддержки и развития бизнеса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 2020"</w:t>
            </w:r>
          </w:p>
        </w:tc>
      </w:tr>
    </w:tbl>
    <w:bookmarkStart w:name="z217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150"/>
    <w:bookmarkStart w:name="z21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1"/>
    <w:p>
      <w:pPr>
        <w:spacing w:after="0"/>
        <w:ind w:left="0"/>
        <w:jc w:val="both"/>
      </w:pPr>
      <w:r>
        <w:drawing>
          <wp:inline distT="0" distB="0" distL="0" distR="0">
            <wp:extent cx="7810500" cy="711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государственных грантов в рамках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Единой программы поддержки и развития бизнеса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 2020"</w:t>
            </w:r>
          </w:p>
        </w:tc>
      </w:tr>
    </w:tbl>
    <w:bookmarkStart w:name="z224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52"/>
    <w:bookmarkStart w:name="z22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3"/>
    <w:p>
      <w:pPr>
        <w:spacing w:after="0"/>
        <w:ind w:left="0"/>
        <w:jc w:val="both"/>
      </w:pPr>
      <w:r>
        <w:drawing>
          <wp:inline distT="0" distB="0" distL="0" distR="0">
            <wp:extent cx="78105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54"/>
    <w:bookmarkStart w:name="z22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5"/>
    <w:p>
      <w:pPr>
        <w:spacing w:after="0"/>
        <w:ind w:left="0"/>
        <w:jc w:val="both"/>
      </w:pPr>
      <w:r>
        <w:drawing>
          <wp:inline distT="0" distB="0" distL="0" distR="0">
            <wp:extent cx="7810500" cy="472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8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56"/>
    <w:bookmarkStart w:name="z22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7"/>
    <w:p>
      <w:pPr>
        <w:spacing w:after="0"/>
        <w:ind w:left="0"/>
        <w:jc w:val="both"/>
      </w:pPr>
      <w:r>
        <w:drawing>
          <wp:inline distT="0" distB="0" distL="0" distR="0">
            <wp:extent cx="7810500" cy="154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54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Кызылординской области от 30 июня 2016 года № 513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2015 года № 98</w:t>
            </w:r>
          </w:p>
        </w:tc>
      </w:tr>
    </w:tbl>
    <w:bookmarkStart w:name="z235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поддержки по развитию производственной (индустриальной) инфраструктуры в рамках Единой программы поддержки и развития бизнеса "Дорожная карта бизнеса 2020"</w:t>
      </w:r>
    </w:p>
    <w:bookmarkEnd w:id="158"/>
    <w:bookmarkStart w:name="z236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59"/>
    <w:bookmarkStart w:name="z23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Наименование услугодателя: государственное учреждение "Управление предпринимательства и туризма Кызылординской области" (далее – услугодатель). </w:t>
      </w:r>
    </w:p>
    <w:bookmarkEnd w:id="160"/>
    <w:bookmarkStart w:name="z23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канцелярию услугодателя, местных исполнительных органов районов и города областного значения (далее – МИО).</w:t>
      </w:r>
    </w:p>
    <w:bookmarkEnd w:id="161"/>
    <w:bookmarkStart w:name="z23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 - бумажная. </w:t>
      </w:r>
    </w:p>
    <w:bookmarkEnd w:id="162"/>
    <w:bookmarkStart w:name="z24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выписка из протокола заседания Регионального координационного совета (далее – выписка).</w:t>
      </w:r>
    </w:p>
    <w:bookmarkEnd w:id="163"/>
    <w:bookmarkStart w:name="z24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 - бумажная.</w:t>
      </w:r>
    </w:p>
    <w:bookmarkEnd w:id="164"/>
    <w:bookmarkStart w:name="z242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65"/>
    <w:bookmarkStart w:name="z24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 для начала процедуры (действия) по оказанию государственной услуги: предоставление услугополучателем (либо его представителем по доверенности) (далее – его представитель) услугодателю либо в МИО заявки на участие в произвольной форме.</w:t>
      </w:r>
    </w:p>
    <w:bookmarkEnd w:id="166"/>
    <w:bookmarkStart w:name="z24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167"/>
    <w:bookmarkStart w:name="z24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либо его представитель предоставляет услугодателю либо в МИО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поддержки по развитию производственной (индустриальной) инфраструктуры в рамках Единой программы поддержки и развития бизнеса "Дорожная карта бизнеса 2020", утвержденного приказом Министра национальной экономики Республики Казахстан от 24 апреля 2015 года № 352 "Об утверждении стандартов государственных услуг в сфере предпринимательства" (зарегистрирован в Реестре государственной регистрации нормативных правовых актов за № 11181) (далее – стандарт);</w:t>
      </w:r>
    </w:p>
    <w:bookmarkEnd w:id="168"/>
    <w:bookmarkStart w:name="z24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сотрудник канцелярии МИО регистрирует документы и обеспечивает их доставку услугодателю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 течение одного рабочего дня), сотрудник канцелярии услугодателя регистрирует и предоставляет документы руководителю услугодателя, подтверждением принятия документов является регистрация (штамп, входящий номер и дата) в канцелярии услугодателя/МИО, с указанием фамилии и инициалов лица, принявшего документы (не более двадцати минут);</w:t>
      </w:r>
    </w:p>
    <w:bookmarkEnd w:id="169"/>
    <w:bookmarkStart w:name="z24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и направляет документы исполнителю услугодателя (в течение одного рабочего дня);</w:t>
      </w:r>
    </w:p>
    <w:bookmarkEnd w:id="170"/>
    <w:bookmarkStart w:name="z24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рассматривает и предоставляет документы на рассмотрение Регионального координационного совета (далее – совет) (в течение семи рабочих дней);</w:t>
      </w:r>
    </w:p>
    <w:bookmarkEnd w:id="171"/>
    <w:bookmarkStart w:name="z24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совет рассматривает документы и направляет протокол заседания совета услугодателю (в течение трех рабочих дней);</w:t>
      </w:r>
    </w:p>
    <w:bookmarkEnd w:id="172"/>
    <w:bookmarkStart w:name="z25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исполнитель услугодателя на основании протокола заседания совета подготавливает и предоставляет выписку руководителю услугодателя (в течение двух рабочих дней);</w:t>
      </w:r>
    </w:p>
    <w:bookmarkEnd w:id="173"/>
    <w:bookmarkStart w:name="z25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и направляет выписку сотруднику канцелярии услугодателя (не более двадцати минут);</w:t>
      </w:r>
    </w:p>
    <w:bookmarkEnd w:id="174"/>
    <w:bookmarkStart w:name="z25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услугодателя регистрирует и выдает выписку услугополучателю либо его представителю (не более двадцати минут) либо направляет в МИО (в течение одного рабочего дня);</w:t>
      </w:r>
    </w:p>
    <w:bookmarkEnd w:id="175"/>
    <w:bookmarkStart w:name="z25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сотрудник канцелярии МИО регистрирует и выдает выписку услугополучателю либо его представителю (не более двадцати минут).</w:t>
      </w:r>
    </w:p>
    <w:bookmarkEnd w:id="176"/>
    <w:bookmarkStart w:name="z25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77"/>
    <w:bookmarkStart w:name="z255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совета в процессе оказания государственной услуги</w:t>
      </w:r>
    </w:p>
    <w:bookmarkEnd w:id="178"/>
    <w:bookmarkStart w:name="z25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совета, которые участвуют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процессе оказания государственной услуги:</w:t>
      </w:r>
    </w:p>
    <w:bookmarkEnd w:id="179"/>
    <w:bookmarkStart w:name="z25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либо МИО;</w:t>
      </w:r>
    </w:p>
    <w:bookmarkEnd w:id="180"/>
    <w:bookmarkStart w:name="z25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81"/>
    <w:bookmarkStart w:name="z25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услугодателя;</w:t>
      </w:r>
    </w:p>
    <w:bookmarkEnd w:id="182"/>
    <w:bookmarkStart w:name="z26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совет.</w:t>
      </w:r>
    </w:p>
    <w:bookmarkEnd w:id="183"/>
    <w:bookmarkStart w:name="z26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184"/>
    <w:bookmarkStart w:name="z26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85"/>
    <w:bookmarkStart w:name="z26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предпринимательства и туризма Кызылординской области", акимата Кызылординской области, акиматов районов и города Кызылорды.</w:t>
      </w:r>
    </w:p>
    <w:bookmarkEnd w:id="1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"Предоставление поддержки по развитию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производственной (индустриальной) инфраструктуры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Единой программы поддержки и развития бизнеса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 2020"</w:t>
            </w:r>
          </w:p>
        </w:tc>
      </w:tr>
    </w:tbl>
    <w:bookmarkStart w:name="z270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2762"/>
        <w:gridCol w:w="2001"/>
        <w:gridCol w:w="674"/>
        <w:gridCol w:w="675"/>
        <w:gridCol w:w="675"/>
        <w:gridCol w:w="916"/>
        <w:gridCol w:w="1035"/>
        <w:gridCol w:w="2093"/>
        <w:gridCol w:w="1036"/>
      </w:tblGrid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8"/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9"/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МИО/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МИО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90"/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МИО регистрирует документы и обеспечивает их доставку услугодателю, сотрудник канцелярии услугодателя регистрирует документы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основании протокола заседания совета подготавливает выписку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выписку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выписку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выписку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1"/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руководителю услугодателя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исполнителю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на рассмотрение совета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протокол заседания совета услугодателю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выписку руководителю услугодателя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выписку сотруднику канцелярии услугодателя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выписку услугополучателю либо его представителю либо направляет в МИО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выписку услугополучателю либо его представителю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2"/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доставка документов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рабочего дня/регистрация документов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рабочего дня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рабочих дней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дней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дней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минут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выписки - не более 20 минут/ направление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рабочего дня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поддержки по развитию производственной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(индустриальной) инфраструктуры в рамках Единой программы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2020"</w:t>
            </w:r>
          </w:p>
        </w:tc>
      </w:tr>
    </w:tbl>
    <w:bookmarkStart w:name="z280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193"/>
    <w:bookmarkStart w:name="z28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4"/>
    <w:p>
      <w:pPr>
        <w:spacing w:after="0"/>
        <w:ind w:left="0"/>
        <w:jc w:val="both"/>
      </w:pPr>
      <w:r>
        <w:drawing>
          <wp:inline distT="0" distB="0" distL="0" distR="0">
            <wp:extent cx="7810500" cy="514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"Предоставление поддержки по развитию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производственной (индустриальной) инфраструктуры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Единой программы поддержки и развития бизнеса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 2020"</w:t>
            </w:r>
          </w:p>
        </w:tc>
      </w:tr>
    </w:tbl>
    <w:bookmarkStart w:name="z288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bookmarkEnd w:id="195"/>
    <w:bookmarkStart w:name="z28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6"/>
    <w:p>
      <w:pPr>
        <w:spacing w:after="0"/>
        <w:ind w:left="0"/>
        <w:jc w:val="both"/>
      </w:pPr>
      <w:r>
        <w:drawing>
          <wp:inline distT="0" distB="0" distL="0" distR="0">
            <wp:extent cx="7810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0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97"/>
    <w:bookmarkStart w:name="z29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8"/>
    <w:p>
      <w:pPr>
        <w:spacing w:after="0"/>
        <w:ind w:left="0"/>
        <w:jc w:val="both"/>
      </w:pPr>
      <w:r>
        <w:drawing>
          <wp:inline distT="0" distB="0" distL="0" distR="0">
            <wp:extent cx="7810500" cy="157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57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header.xml" Type="http://schemas.openxmlformats.org/officeDocument/2006/relationships/header" Id="rId1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