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24e" w14:textId="586a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20 января 2016 года № 303 "О некоторых вопросах бюджетных инвестиционных и концессионных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июля 2016 года № 536. Зарегистрировано Департаментом юстиции Кызылординской области 18 июля 2016 года № 5564.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"Государственное учреждение "Управление энергетики и жилищно-коммунального хозяйства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2"/>
        <w:gridCol w:w="1384"/>
        <w:gridCol w:w="3011"/>
        <w:gridCol w:w="5033"/>
        <w:gridCol w:w="1640"/>
      </w:tblGrid>
      <w:tr>
        <w:trPr>
          <w:trHeight w:val="30" w:hRule="atLeast"/>
        </w:trPr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1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электроснабжение ферросплавного завода в городе Кызылорда</w:t>
            </w:r>
          </w:p>
        </w:tc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