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daf8" w14:textId="a62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12 октября 2012 года № 593 "Об утверждении расположения специальных стационарных помещений для рапространения религиозный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июня 2016 года № 504. Зарегистрировано Департаментом юстиции Кызылординской области 01 июля 2016 года № 5550. Утратило силу постановлением акимата Кызылординской области от 11 июля 2025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11.07.2025 № 140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номером 4330, опубликовано 6 ноября 2012 года в газетах "Сыр бойы" и "Кызылординские вести")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Кенжеханулы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2016 года №504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2012 года № 593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специальных стационарных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"Жамағат"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"Жанұя"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Токмагамбетова, дом №2,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№2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