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74bd" w14:textId="7d37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 октября 2015 года № 179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16 мая 2016 года № 457. Зарегистрировано Департаментом юстиции Кызылординской области 10 июня 2016 года № 5534. Утратило силу постановлением акимата Кызылординской области от 14 мая 2018 года №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Кызылординской области от 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номером 5201, опубликовано 5 ноября 2015 года в газетах "Кызылординские вести" и "Сыр бойы")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Кенжеханулы 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2016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№179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с указанием: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 услугодателя, принявшего заявление на оформление документов;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услугополучателя и его контактных телефонов (далее - расписка о приеме соответствующих документов) и предоставляет документы руководителю услугодателя (не более тридцати минут);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комиссии по установлению опеки и попечительства (далее – комиссия) (в течение трех рабочих дней);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документы, выносит решение и направляет протокол заседания комиссии исполнителю услугодателя (в течение трех рабочих дней);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комиссии подготавливает проект приказа о назначении единовременной денежной выплаты в связи с усыновлением ребенка-сироты и (или) ребенка, оставшегося без попечения родителей (далее – проект приказа) и предоставляет руководителю услугодателя (в течение двух рабочих дней);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приказ сотруднику канцелярии услугодателя (не более тридцати минут);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копию приказа услугополучателю (не более тридцати минут).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 и документы, направляет в "личный кабинет" услугополучателя уведомление о принятии электронного запроса и документов и предоставляет документы руководителю услугодателя (не более тридцати минут);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комиссии (в течение трех рабочих дней);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документы, выносит решение и направляет протокол заседания комиссии исполнителю услугодателя (в течение трех рабочих дней);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комиссии подготавливает проект приказа и предоставляет руководителю услугодателя (в течение двух рабочих дней);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приказ исполнителю услугодателя (не более тридцати минут);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исполнитель услугодателя регистрирует и направляет результат оказания государственной услуги (приказ) в "личный кабинет" услугополучателя (не более тридцати минут).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948"/>
        <w:gridCol w:w="1810"/>
        <w:gridCol w:w="1124"/>
        <w:gridCol w:w="956"/>
        <w:gridCol w:w="1127"/>
        <w:gridCol w:w="1470"/>
        <w:gridCol w:w="1125"/>
        <w:gridCol w:w="1126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выносит решение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комиссии подготавливает проект приказа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приказ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копию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государственной услуги, который служит основанием для начала выполнения следующей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на рассмотрение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комиссии исполнителю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приказа руководителю услугодателя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приказ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приказа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680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9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3279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2016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№179</w:t>
            </w:r>
          </w:p>
        </w:tc>
      </w:tr>
    </w:tbl>
    <w:bookmarkStart w:name="z10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68"/>
    <w:bookmarkStart w:name="z10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78"/>
    <w:bookmarkStart w:name="z1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с указанием: 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 услугодателя, принявшего заявление на оформление документов;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услугополучателя и его контактных телефонов (далее - расписка о приеме соответствующих документов) и предоставляет документы руководителю услугодателя (не более тридцати минут);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комиссии по установлению опеки и попечительства (далее – комиссия) (в течение одного рабочего дня);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документы, выносит решение и направляет протокол заседания комиссии исполнителю услугодателя (в течение двух рабочих дней);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комиссии подготавливает проект приказа о назначении денежных средств, выделяемых патронатным воспитателям на содержание ребенка (детей) (далее – проект приказа) и предоставляет руководителю услугодателя (в течение одного рабочего дня);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приказ сотруднику канцелярии услугодателя (не более тридцати минут);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копию приказа услугополучателю (не более тридцати минут).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6"/>
    <w:bookmarkStart w:name="z13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104"/>
    <w:bookmarkStart w:name="z14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 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 и документы, направляет в "личный кабинет" услугополучателя уведомление о принятии электронного запроса и документов и предоставляет документы руководителю услугодателя (не более тридцати минут); 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комиссии (в течение одного рабочего дня);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документы, выносит решение и направляет протокол заседания комиссии исполнителю услугодателя (в течение двух рабочих дней);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комиссии подготавливает проект приказа и предоставляет руководителю услугодателя (в течение одного рабочего дня);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приказ исполнителю услугодателя (не более тридцати минут);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направляет результат оказания государственной услуги (приказ) в "личный кабинет" услугополучателя (не более тридцати минут).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15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629"/>
        <w:gridCol w:w="1679"/>
        <w:gridCol w:w="1042"/>
        <w:gridCol w:w="886"/>
        <w:gridCol w:w="1045"/>
        <w:gridCol w:w="1362"/>
        <w:gridCol w:w="1044"/>
        <w:gridCol w:w="1044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выносит решение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комиссии подготавливает проект приказа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приказ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копию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на рассмотрение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комиссии исполнителю услугодателя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приказа руководителю услугодателя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приказ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приказа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16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17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24"/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2390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17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