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c0538a" w14:textId="4c0538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Кызылординской области от 12 июня 2015 года № 37 "Об утверждении регламентов государственных услуг в сфере архитектуры, градостроительства и строительства"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Кызылординской области от 29 февраля 2016 года № 366. Зарегистрировано Департаментом юстиции Кызылординской области 08 апреля 2016 года № 5461. Утратило силу постановлением акимата Кызылординской области от 15 ноября 2019 года № 98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Кызылординской области от 15.11.2019 </w:t>
      </w:r>
      <w:r>
        <w:rPr>
          <w:rFonts w:ascii="Times New Roman"/>
          <w:b w:val="false"/>
          <w:i w:val="false"/>
          <w:color w:val="ff0000"/>
          <w:sz w:val="28"/>
        </w:rPr>
        <w:t>№ 98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постановление акимата Кызылординской области от 12 июня 2015 года </w:t>
      </w:r>
      <w:r>
        <w:rPr>
          <w:rFonts w:ascii="Times New Roman"/>
          <w:b w:val="false"/>
          <w:i w:val="false"/>
          <w:color w:val="000000"/>
          <w:sz w:val="28"/>
        </w:rPr>
        <w:t>№ 37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 в сфере архитектуры, градостроительства и строительства" (зарегистрировано в Реестре государственной регистрации нормативных правовых актов за номером 5068, опубликовано 30 июля 2015 года в газете "Кызылординские вести", 30 июля и 1 августа 2015 года в газете "Сыр бойы") следующее изменение: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изыскательскую деятельность",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деятельность по организации строительства жилых зданий за счет привлечения денег дольщиков",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проектную деятельность",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строительно-монтажные работы",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Кызылординской области Сулейменова С.Ж.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Настоящее постановление вводится в действие по истечении десяти календарных дней после дня первого официального опубликования. 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Кызылординской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Кушербаев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"29" февраля 2016 года №366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июня 2015 года № 37</w:t>
            </w:r>
          </w:p>
        </w:tc>
      </w:tr>
    </w:tbl>
    <w:bookmarkStart w:name="z19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изыскательскую деятельность"</w:t>
      </w:r>
    </w:p>
    <w:bookmarkEnd w:id="8"/>
    <w:bookmarkStart w:name="z20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"/>
    <w:bookmarkStart w:name="z2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государственное учреждение "Управление государственного архитектурно-строительного контроля Кызылординской области" (далее – услугодатель).</w:t>
      </w:r>
    </w:p>
    <w:bookmarkEnd w:id="10"/>
    <w:bookmarkStart w:name="z2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осуществляются через: </w:t>
      </w:r>
    </w:p>
    <w:bookmarkEnd w:id="11"/>
    <w:bookmarkStart w:name="z2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2"/>
    <w:bookmarkStart w:name="z2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- портал).</w:t>
      </w:r>
    </w:p>
    <w:bookmarkEnd w:id="13"/>
    <w:bookmarkStart w:name="z2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14"/>
    <w:bookmarkStart w:name="z2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выдача лицензии, переоформление и выдача дубликата лицензии на изыскательскую деятельность (далее – лицензия), либо мотивированный ответ об отказе в предоставлении государственной услуги (далее – отказ)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изыскательскую деятельность", утвержденного приказом исполняющего обязанности Министра национальной экономики Республики Казахстан №276 от 27 марта 2015 года "Об утверждении стандартов государственных услуг в сфере архитектуры, градостроительства и строительства" (зарегистрирован в Реестре государственной регистрации нормативных правовых актов за №11133) (далее – стандарт).</w:t>
      </w:r>
    </w:p>
    <w:bookmarkEnd w:id="15"/>
    <w:bookmarkStart w:name="z2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оказания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- ЭЦП) уполномоченного лица услугодателя.</w:t>
      </w:r>
    </w:p>
    <w:bookmarkEnd w:id="16"/>
    <w:bookmarkStart w:name="z2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лицензии, переоформлении и дубликата лицензии на бумажном носителе результат оказания государственной услуги оформляется в электронной форме, распечатывается.</w:t>
      </w:r>
    </w:p>
    <w:bookmarkEnd w:id="17"/>
    <w:bookmarkStart w:name="z2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бумажная.</w:t>
      </w:r>
    </w:p>
    <w:bookmarkEnd w:id="18"/>
    <w:bookmarkStart w:name="z3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взаимодействий с Государственной корпорацией и (или) иными услугодателями в процессе оказания государственной услуги</w:t>
      </w:r>
    </w:p>
    <w:bookmarkEnd w:id="19"/>
    <w:bookmarkStart w:name="z3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(либо уполномоченным представителем: юридического лица по документу, подтверждающему полномочия; физического лица по нотариально заверенной доверенности) (далее – его представителем) заявления в Государственную корпорацию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направление электронного запроса в форме электронного документа через портал.</w:t>
      </w:r>
    </w:p>
    <w:bookmarkEnd w:id="20"/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21"/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в Государственную корпорацию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22"/>
    <w:bookmarkStart w:name="z3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получении лицензии: </w:t>
      </w:r>
    </w:p>
    <w:bookmarkEnd w:id="23"/>
    <w:bookmarkStart w:name="z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4"/>
    <w:bookmarkStart w:name="z3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5"/>
    <w:bookmarkStart w:name="z3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26"/>
    <w:bookmarkStart w:name="z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27"/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форму сведений о соответствии квалификационным требованиям согласно приложению 3 стандарта;</w:t>
      </w:r>
    </w:p>
    <w:bookmarkEnd w:id="28"/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посредством филиала, иностранного лица, при необходимости получения лицензии І или ІІ категории, копия лицензии или соответствующего разрешительного документа иностранного государства, имеющего соответствующее заверение для иностранных лиц на изыскательскую деятельность;</w:t>
      </w:r>
    </w:p>
    <w:bookmarkEnd w:id="29"/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лицензии по причинам изменения фамилии, имени, отчества (при его наличии) физического лица-лицензиата, перерегистрации индивидуального предпринимателя-лицензиата, изменении его наименования или юридического адреса, изменения наименования и (или) места нахождения юридического лица-лицензиата, реорганизации юридического лица-лицензиата в форме слияния, реорганизации юридического лица-лицензиата в форме преобразования, реорганизации в форме присоединения юридического лица-лицензиата к другому юридическому лицу: </w:t>
      </w:r>
    </w:p>
    <w:bookmarkEnd w:id="30"/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1"/>
    <w:bookmarkStart w:name="z4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2"/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33"/>
    <w:bookmarkStart w:name="z4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34"/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содержащий информацию об изменениях, послуживших основанием для переоформления лицензии и (или) приложения к лицензии, за исключением документов, информация из которых содержится в государственных информационных системах;</w:t>
      </w:r>
    </w:p>
    <w:bookmarkEnd w:id="35"/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лицензии по причине присвоения категории: </w:t>
      </w:r>
    </w:p>
    <w:bookmarkEnd w:id="36"/>
    <w:bookmarkStart w:name="z4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7"/>
    <w:bookmarkStart w:name="z4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38"/>
    <w:bookmarkStart w:name="z5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39"/>
    <w:bookmarkStart w:name="z5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40"/>
    <w:bookmarkStart w:name="z5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лицензии и приложения к лицензии (в случае отсутствия сведений о лицензии в государственных информационных системах);</w:t>
      </w:r>
    </w:p>
    <w:bookmarkEnd w:id="41"/>
    <w:bookmarkStart w:name="z5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форму сведений о соответствии квалификационным требованиям согласно приложению 3 стандарта;</w:t>
      </w:r>
    </w:p>
    <w:bookmarkEnd w:id="42"/>
    <w:bookmarkStart w:name="z5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лицензии по причинам реорганизации юридического лица-лицензиата в форме выделения, реорганизации юридического лица-лицензиата в форме разделения: </w:t>
      </w:r>
    </w:p>
    <w:bookmarkEnd w:id="43"/>
    <w:bookmarkStart w:name="z5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44"/>
    <w:bookmarkStart w:name="z5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45"/>
    <w:bookmarkStart w:name="z5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46"/>
    <w:bookmarkStart w:name="z5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содержащий информацию об изменениях, послуживших основанием для переоформления лицензии и (или) приложения к лицензии, за исключением документов, информация из которых содержится в государственных информационных системах;</w:t>
      </w:r>
    </w:p>
    <w:bookmarkEnd w:id="47"/>
    <w:bookmarkStart w:name="z5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форму сведений о соответствии квалификационным требованиям согласно приложению 3 стандарта;</w:t>
      </w:r>
    </w:p>
    <w:bookmarkEnd w:id="48"/>
    <w:bookmarkStart w:name="z6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оформленного в установленном законодательством Республики Казахстан порядке решения о согласии юридического лица, из которого произведено выделение на переоформление лицензии на выделенное юридическое лицо при реорганизации юридического лица-лицензиата в форме выделения;</w:t>
      </w:r>
    </w:p>
    <w:bookmarkEnd w:id="49"/>
    <w:bookmarkStart w:name="z6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выдаче дубликата лицензии (если ранее выданная лицензия была оформлена в бумажной форме): </w:t>
      </w:r>
    </w:p>
    <w:bookmarkEnd w:id="50"/>
    <w:bookmarkStart w:name="z6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51"/>
    <w:bookmarkStart w:name="z6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52"/>
    <w:bookmarkStart w:name="z6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53"/>
    <w:bookmarkStart w:name="z6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54"/>
    <w:bookmarkStart w:name="z6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удостоверяющих личность; о государственной регистрации (перерегистрации) юридического лица; о государственной регистрации индивидуального предпринимателя; сведения о лицензии, сотрудник Государственной корпорации и услугодателя получает из информационных систем через шлюз "электронного правительства";</w:t>
      </w:r>
    </w:p>
    <w:bookmarkEnd w:id="55"/>
    <w:bookmarkStart w:name="z6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либо его представитель дает согласие на использование сведений, составляющих охраняемую законом тайну, содержащихся в информационных системах;</w:t>
      </w:r>
    </w:p>
    <w:bookmarkEnd w:id="56"/>
    <w:bookmarkStart w:name="z6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работник Государственной корпорации воспроизводит электронные копии документов, после чего возвращает оригиналы услугополучателю либо его представителю;</w:t>
      </w:r>
    </w:p>
    <w:bookmarkEnd w:id="57"/>
    <w:bookmarkStart w:name="z6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регистрирует документы и выдает услугополучателю либо его представителю расписку о приеме соответствующих документов либо в случае предоставления услугополучателем либо его представителем неполного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отказывает в приеме документов и выдает расписку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двадцати минут);</w:t>
      </w:r>
    </w:p>
    <w:bookmarkEnd w:id="58"/>
    <w:bookmarkStart w:name="z7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день приема документов не входит в срок оказания государственной услуги);</w:t>
      </w:r>
    </w:p>
    <w:bookmarkEnd w:id="59"/>
    <w:bookmarkStart w:name="z7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и предоставляет документы руководителю услугодателя (не более двадцати минут);</w:t>
      </w:r>
    </w:p>
    <w:bookmarkEnd w:id="60"/>
    <w:bookmarkStart w:name="z7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услугодателя (не более двадцати минут);</w:t>
      </w:r>
    </w:p>
    <w:bookmarkEnd w:id="61"/>
    <w:bookmarkStart w:name="z7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рассматривает документы, осуществляет лицензионный контроль, подготавливает и предоставляет заключение на рассмотрение лицензионной комиссии услугодателя (далее – лицензионная комиссия):</w:t>
      </w:r>
    </w:p>
    <w:bookmarkEnd w:id="62"/>
    <w:bookmarkStart w:name="z7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выдаче, переоформлении лицензии при реорганизации юридического лица-лицензиата в форме выделения и разделения и при переоформлении лицензии с присвоением категории – в течение двенадцати рабочих дней;</w:t>
      </w:r>
    </w:p>
    <w:bookmarkEnd w:id="63"/>
    <w:bookmarkStart w:name="z7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– в течение одного рабочего дня;</w:t>
      </w:r>
    </w:p>
    <w:bookmarkEnd w:id="64"/>
    <w:bookmarkStart w:name="z7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при перерегистрации индивидуального предпринимателя-лицензиата, изменении его наименования или юридического адреса, переоформлении лицензии при изменении наименования и (или) места нахождения юридического лица-лицензиата, переоформлении лицензии при изменении фамилии, имени, отчества (при его наличии) физического лица-лицензиата – в течение одного рабочего дня);</w:t>
      </w:r>
    </w:p>
    <w:bookmarkEnd w:id="65"/>
    <w:bookmarkStart w:name="z7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лицензионная комиссия рассматривает заключение и направляет протокол заседания исполнителю услугодателя (в течение одного рабочего дня);</w:t>
      </w:r>
    </w:p>
    <w:bookmarkEnd w:id="66"/>
    <w:bookmarkStart w:name="z7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исполнитель услугодателя на основании протокола лицензионной комиссии подготавливает и предоставляет проект приказа, лицензию либо отказ руководителю услугодателя (в течение одного рабочего дня);</w:t>
      </w:r>
    </w:p>
    <w:bookmarkEnd w:id="67"/>
    <w:bookmarkStart w:name="z79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 подписывает и направляет лицензию либо отказ сотруднику канцелярии услугодателя (не более двадцати минут);</w:t>
      </w:r>
    </w:p>
    <w:bookmarkEnd w:id="68"/>
    <w:bookmarkStart w:name="z8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сотрудник канцелярии услугодателя регистрирует и направляет лицензию либо отказ в Государственную корпорацию (в течение одного рабочего дня);</w:t>
      </w:r>
    </w:p>
    <w:bookmarkEnd w:id="69"/>
    <w:bookmarkStart w:name="z81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работник Государственной корпорации регистрирует и выдает услугополучателю либо его представителю лицензию либо отказ (не более двадцати минут).</w:t>
      </w:r>
    </w:p>
    <w:bookmarkEnd w:id="70"/>
    <w:bookmarkStart w:name="z8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1"/>
    <w:bookmarkStart w:name="z83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72"/>
    <w:bookmarkStart w:name="z84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73"/>
    <w:bookmarkStart w:name="z85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корпорации;</w:t>
      </w:r>
    </w:p>
    <w:bookmarkEnd w:id="74"/>
    <w:bookmarkStart w:name="z8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Государственной корпорации;</w:t>
      </w:r>
    </w:p>
    <w:bookmarkEnd w:id="75"/>
    <w:bookmarkStart w:name="z8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услугодателя;</w:t>
      </w:r>
    </w:p>
    <w:bookmarkEnd w:id="76"/>
    <w:bookmarkStart w:name="z8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</w:p>
    <w:bookmarkEnd w:id="77"/>
    <w:bookmarkStart w:name="z8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лицензионная комиссия;</w:t>
      </w:r>
    </w:p>
    <w:bookmarkEnd w:id="78"/>
    <w:bookmarkStart w:name="z9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услугодателя.</w:t>
      </w:r>
    </w:p>
    <w:bookmarkEnd w:id="79"/>
    <w:bookmarkStart w:name="z9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0"/>
    <w:bookmarkStart w:name="z92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а также описание порядка взаимодействия с другими услугодателями и (или) Государственной корпорацией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1"/>
    <w:bookmarkStart w:name="z93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государственного архитектурно-строительного контроля Кызылординской области", акимата Кызылординской области, акиматов районов и города Кызылорды.</w:t>
      </w:r>
    </w:p>
    <w:bookmarkEnd w:id="82"/>
    <w:bookmarkStart w:name="z94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83"/>
    <w:bookmarkStart w:name="z95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услуги через портал:</w:t>
      </w:r>
    </w:p>
    <w:bookmarkEnd w:id="84"/>
    <w:bookmarkStart w:name="z9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регистрируется на портале и направляет заявление в форме электронного документа (далее – электронный запрос), удостоверенное ЭЦП услугополучателя и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85"/>
    <w:bookmarkStart w:name="z9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лицензии:</w:t>
      </w:r>
    </w:p>
    <w:bookmarkEnd w:id="86"/>
    <w:bookmarkStart w:name="z9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87"/>
    <w:bookmarkStart w:name="z9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88"/>
    <w:bookmarkStart w:name="z10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89"/>
    <w:bookmarkStart w:name="z101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форму сведений о соответствии квалификационным требованиям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которая в форме электронной копии прикрепляется к электронному запросу;</w:t>
      </w:r>
    </w:p>
    <w:bookmarkEnd w:id="90"/>
    <w:bookmarkStart w:name="z10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иностранного лица для получения лицензии І или ІІ категории – копию лицензии или соответствующего разрешительного документа иностранного государства, имеющего соответствующее заверение для иностранных лиц на изыскательскую деятельность, которая в форме электронной копии прикрепляется к электронному запросу;</w:t>
      </w:r>
    </w:p>
    <w:bookmarkEnd w:id="91"/>
    <w:bookmarkStart w:name="z10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по причинам изменения фамилии, имени, отчества (при его наличии) физического лица-лицензиата, перерегистрации индивидуального предпринимателя-лицензиата, изменении его наименования или юридического адреса, изменения наименования и (или) места нахождения юридического лица-лицензиата, реорганизации юридического лица-лицензиата в форме слияния, реорганизации юридического лица-лицензиата в форме преобразования, реорганизации в форме присоединения юридического лица-лицензиата к другому юридическому лицу:</w:t>
      </w:r>
    </w:p>
    <w:bookmarkEnd w:id="92"/>
    <w:bookmarkStart w:name="z10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93"/>
    <w:bookmarkStart w:name="z10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94"/>
    <w:bookmarkStart w:name="z106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95"/>
    <w:bookmarkStart w:name="z107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содержащего информацию об изменениях, послуживших основанием для переоформления лицензии и (или) приложения к лицензии, за исключением документов, информация из которых содержится в государственных информационных системах;</w:t>
      </w:r>
    </w:p>
    <w:bookmarkEnd w:id="96"/>
    <w:bookmarkStart w:name="z10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по причине присвоения категории:</w:t>
      </w:r>
    </w:p>
    <w:bookmarkEnd w:id="97"/>
    <w:bookmarkStart w:name="z10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98"/>
    <w:bookmarkStart w:name="z11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99"/>
    <w:bookmarkStart w:name="z11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 </w:t>
      </w:r>
    </w:p>
    <w:bookmarkEnd w:id="100"/>
    <w:bookmarkStart w:name="z11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лицензии и приложения к лицензии (в случае отсутствия сведений о лицензии в государственных информационных системах);</w:t>
      </w:r>
    </w:p>
    <w:bookmarkEnd w:id="101"/>
    <w:bookmarkStart w:name="z11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форму сведений о соответствии квалификационным требованиям согласно приложению 3 к стандарту;</w:t>
      </w:r>
    </w:p>
    <w:bookmarkEnd w:id="102"/>
    <w:bookmarkStart w:name="z11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по причинам реорганизации юридического лица-лицензиата в форме выделения, реорганизации юридического лица-лицензиата в форме разделения:</w:t>
      </w:r>
    </w:p>
    <w:bookmarkEnd w:id="103"/>
    <w:bookmarkStart w:name="z11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104"/>
    <w:bookmarkStart w:name="z11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105"/>
    <w:bookmarkStart w:name="z11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содержащего информацию об изменениях, послуживших основанием для переоформления лицензии и (или) приложения к лицензии, за исключением документов, информация из которых содержится в государственных информационных системах;</w:t>
      </w:r>
    </w:p>
    <w:bookmarkEnd w:id="106"/>
    <w:bookmarkStart w:name="z11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форму сведений о соответствии квалификационным требованиям согласно приложению 3 стандарта;</w:t>
      </w:r>
    </w:p>
    <w:bookmarkEnd w:id="107"/>
    <w:bookmarkStart w:name="z11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оформленного в установленном законодательством Республики Казахстан порядке решения о согласии юридического лица, из которого произведено выделение на переоформление лицензии на выделенное юридическое лицо при реорганизации юридического лица-лицензиата в форме выделения;</w:t>
      </w:r>
    </w:p>
    <w:bookmarkEnd w:id="108"/>
    <w:bookmarkStart w:name="z120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(если ранее выданная лицензия была оформлена в бумажной форме):</w:t>
      </w:r>
    </w:p>
    <w:bookmarkEnd w:id="109"/>
    <w:bookmarkStart w:name="z121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110"/>
    <w:bookmarkStart w:name="z122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111"/>
    <w:bookmarkStart w:name="z123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112"/>
    <w:bookmarkStart w:name="z124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принимает электронный запрос и документы, в "личный кабинет" услугополучателя либо его представителя направляется уведомление о принятии запроса с указанием даты и времени получения результата государственной услуги (не более двадцати минут);</w:t>
      </w:r>
    </w:p>
    <w:bookmarkEnd w:id="113"/>
    <w:bookmarkStart w:name="z125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электронного запроса и документов, действия структурных подразделений (работников) услугодателя в процессе оказания государственной услуги, осуществляются в соответствии с подпунктами 4-9)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114"/>
    <w:bookmarkStart w:name="z126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результат оказания государственной услуги в "личный кабинет" услугополучателя либо его представителя (не более двадцати минут).</w:t>
      </w:r>
    </w:p>
    <w:bookmarkEnd w:id="115"/>
    <w:bookmarkStart w:name="z127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изыскательскую деятельность"</w:t>
            </w:r>
          </w:p>
        </w:tc>
      </w:tr>
    </w:tbl>
    <w:bookmarkStart w:name="z131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71"/>
        <w:gridCol w:w="3148"/>
        <w:gridCol w:w="2273"/>
        <w:gridCol w:w="2364"/>
        <w:gridCol w:w="1163"/>
        <w:gridCol w:w="1163"/>
        <w:gridCol w:w="1718"/>
      </w:tblGrid>
      <w:tr>
        <w:trPr>
          <w:trHeight w:val="30" w:hRule="atLeast"/>
        </w:trPr>
        <w:tc>
          <w:tcPr>
            <w:tcW w:w="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18"/>
        </w:tc>
        <w:tc>
          <w:tcPr>
            <w:tcW w:w="3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2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19"/>
        </w:tc>
        <w:tc>
          <w:tcPr>
            <w:tcW w:w="3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  <w:tc>
          <w:tcPr>
            <w:tcW w:w="23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Государственной корпорации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7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</w:tr>
      <w:tr>
        <w:trPr>
          <w:trHeight w:val="30" w:hRule="atLeast"/>
        </w:trPr>
        <w:tc>
          <w:tcPr>
            <w:tcW w:w="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20"/>
        </w:tc>
        <w:tc>
          <w:tcPr>
            <w:tcW w:w="3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2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2364" w:type="dxa"/>
            <w:vMerge w:val="restart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7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документы, осуществляет лицензионный контроль и подготавливает заключение</w:t>
            </w:r>
          </w:p>
        </w:tc>
      </w:tr>
      <w:tr>
        <w:trPr>
          <w:trHeight w:val="30" w:hRule="atLeast"/>
        </w:trPr>
        <w:tc>
          <w:tcPr>
            <w:tcW w:w="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21"/>
        </w:tc>
        <w:tc>
          <w:tcPr>
            <w:tcW w:w="3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2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 либо его представителю расписку о приеме соответствующих документов 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/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17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заключение на рассмотрение лицензионной комиссии</w:t>
            </w:r>
          </w:p>
        </w:tc>
      </w:tr>
      <w:tr>
        <w:trPr>
          <w:trHeight w:val="30" w:hRule="atLeast"/>
        </w:trPr>
        <w:tc>
          <w:tcPr>
            <w:tcW w:w="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22"/>
        </w:tc>
        <w:tc>
          <w:tcPr>
            <w:tcW w:w="3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23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 (не входит в срок оказания государственной услуги)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7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1или 12 рабочих дней</w:t>
            </w:r>
          </w:p>
        </w:tc>
      </w:tr>
    </w:tbl>
    <w:bookmarkStart w:name="z137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96"/>
        <w:gridCol w:w="3985"/>
        <w:gridCol w:w="1298"/>
        <w:gridCol w:w="2176"/>
        <w:gridCol w:w="1471"/>
        <w:gridCol w:w="1299"/>
        <w:gridCol w:w="1475"/>
      </w:tblGrid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24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25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Лицензионная комиссия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26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заключение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протокола лицензионной комиссии подготавливает проект приказа, лицензию либо отказ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приказ, лицензию либо отказ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лицензию либо отказ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лицензию либо отказ</w:t>
            </w:r>
          </w:p>
        </w:tc>
      </w:tr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27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протокол заседания лицензионной комиссии исполнителю услугодателя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 услугодателя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в Государственную корпорацию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лицензию либо отказ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28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изыскательскую деятельность"</w:t>
            </w:r>
          </w:p>
        </w:tc>
      </w:tr>
    </w:tbl>
    <w:bookmarkStart w:name="z146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29"/>
    <w:bookmarkStart w:name="z147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7810500" cy="916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изыскательскую деятельность"</w:t>
            </w:r>
          </w:p>
        </w:tc>
      </w:tr>
    </w:tbl>
    <w:bookmarkStart w:name="z151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131"/>
    <w:bookmarkStart w:name="z152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6413500" cy="1018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изыскательскую деятельность"</w:t>
            </w:r>
          </w:p>
        </w:tc>
      </w:tr>
    </w:tbl>
    <w:bookmarkStart w:name="z156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33"/>
    <w:bookmarkStart w:name="z157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35"/>
    <w:bookmarkStart w:name="z159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37"/>
    <w:bookmarkStart w:name="z161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810500" cy="264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"29" февраля 2016 года №366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июня 2015 года № 37</w:t>
            </w:r>
          </w:p>
        </w:tc>
      </w:tr>
    </w:tbl>
    <w:bookmarkStart w:name="z168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деятельность по организации строительства жилых зданий за счет привлечения денег дольщиков"</w:t>
      </w:r>
    </w:p>
    <w:bookmarkEnd w:id="139"/>
    <w:bookmarkStart w:name="z169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0"/>
    <w:bookmarkStart w:name="z170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государственное учреждение "Управление государственного архитектурно-строительного контроля Кызылординской области" (далее – услугодатель).</w:t>
      </w:r>
    </w:p>
    <w:bookmarkEnd w:id="141"/>
    <w:bookmarkStart w:name="z171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142"/>
    <w:bookmarkStart w:name="z172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услугодателя;</w:t>
      </w:r>
    </w:p>
    <w:bookmarkEnd w:id="143"/>
    <w:bookmarkStart w:name="z173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44"/>
    <w:bookmarkStart w:name="z174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- портал).</w:t>
      </w:r>
    </w:p>
    <w:bookmarkEnd w:id="145"/>
    <w:bookmarkStart w:name="z175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146"/>
    <w:bookmarkStart w:name="z176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выдача лицензии, переоформление и выдача дубликата лицензии на деятельность по организации строительства жилых зданий за счет привлечения денег дольщиков (далее – лицензия), либо мотивированный ответ об отказе в предоставлении государственной услуги (далее – отказ)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деятельность по организации строительства жилых зданий за счет привлечения денег дольщиков", утвержденного приказом исполняющего обязанности Министра национальной экономики Республики Казахстан № 276 от 27 марта 2015 года "Об утверждении стандартов государственных услуг в сфере архитектуры, градостроительства и строительства" (зарегистрирован в Реестре государственной регистрации нормативных правовых актов за №11133) (далее – стандарт).</w:t>
      </w:r>
    </w:p>
    <w:bookmarkEnd w:id="147"/>
    <w:bookmarkStart w:name="z177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оказания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- ЭЦП) уполномоченного лица услугодателя.</w:t>
      </w:r>
    </w:p>
    <w:bookmarkEnd w:id="148"/>
    <w:bookmarkStart w:name="z178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лицензии, переоформлении и дубликата лицензии на бумажном носителе результат оказания государственной услуги оформляется в электронной форме, распечатывается.</w:t>
      </w:r>
    </w:p>
    <w:bookmarkEnd w:id="149"/>
    <w:bookmarkStart w:name="z179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электронная.</w:t>
      </w:r>
    </w:p>
    <w:bookmarkEnd w:id="150"/>
    <w:bookmarkStart w:name="z180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End w:id="151"/>
    <w:bookmarkStart w:name="z181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распечатывается.</w:t>
      </w:r>
    </w:p>
    <w:bookmarkEnd w:id="152"/>
    <w:bookmarkStart w:name="z182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3"/>
    <w:bookmarkStart w:name="z183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(либо уполномоченным представителем: юридического лица по документу, подтверждающему полномочия; физического лица по нотариально заверенной доверенности) (далее – его представителем) заявления услугодателю либо в Государственную корпорацию либо направление электронного заявления через портал по формам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54"/>
    <w:bookmarkStart w:name="z184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155"/>
    <w:bookmarkStart w:name="z185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предоставляет услугодателю документы согласно пункту 9 стандарта;</w:t>
      </w:r>
    </w:p>
    <w:bookmarkEnd w:id="156"/>
    <w:bookmarkStart w:name="z186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и предоставляет документы руководителю услугодателя (не более двадцати минут);</w:t>
      </w:r>
    </w:p>
    <w:bookmarkEnd w:id="157"/>
    <w:bookmarkStart w:name="z187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двадцати минут);</w:t>
      </w:r>
    </w:p>
    <w:bookmarkEnd w:id="158"/>
    <w:bookmarkStart w:name="z188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осуществляет лицензионный контроль, подготавливает и предоставляет заключение на рассмотрение лицензионной комиссии услугодателя (далее – лицензионная комиссия):</w:t>
      </w:r>
    </w:p>
    <w:bookmarkEnd w:id="159"/>
    <w:bookmarkStart w:name="z189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(при выдаче, переоформлении лицензии при реорганизации юридического лица-лицензиата в форме выделения и разделения и при переоформлении лицензии с присвоением категории – в течение двенадцати рабочих дней;</w:t>
      </w:r>
    </w:p>
    <w:bookmarkEnd w:id="160"/>
    <w:bookmarkStart w:name="z190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– в течение одного рабочего дня;</w:t>
      </w:r>
    </w:p>
    <w:bookmarkEnd w:id="161"/>
    <w:bookmarkStart w:name="z191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при перерегистрации индивидуального предпринимателя-лицензиата, изменении его наименования или юридического адреса переоформлении лицензии при изменении наименования и (или) места нахождения юридического лица-лицензиата, переоформлении лицензии при изменении фамилии, имени, отчества (при его наличии) физического лица-лицензиата – в течение одного рабочего дня);</w:t>
      </w:r>
    </w:p>
    <w:bookmarkEnd w:id="162"/>
    <w:bookmarkStart w:name="z192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лицензионная комиссия рассматривает заключение и направляет протокол заседания исполнителю услугодателя (в течение одного рабочего дня);</w:t>
      </w:r>
    </w:p>
    <w:bookmarkEnd w:id="163"/>
    <w:bookmarkStart w:name="z193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на основании протокола лицензионной комиссии подготавливает и предоставляет проект приказа, лицензию либо отказ руководителю услугодателя (в течение одного рабочего дня);</w:t>
      </w:r>
    </w:p>
    <w:bookmarkEnd w:id="164"/>
    <w:bookmarkStart w:name="z194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направляет лицензию либо отказ сотруднику канцелярии услугодателя (не более двадцати минут);</w:t>
      </w:r>
    </w:p>
    <w:bookmarkEnd w:id="165"/>
    <w:bookmarkStart w:name="z195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регистрирует и выдает услугополучателю либо его представителю лицензию либо отказ (не более двадцати минут).</w:t>
      </w:r>
    </w:p>
    <w:bookmarkEnd w:id="166"/>
    <w:bookmarkStart w:name="z196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7"/>
    <w:bookmarkStart w:name="z197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168"/>
    <w:bookmarkStart w:name="z198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169"/>
    <w:bookmarkStart w:name="z199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корпорации;</w:t>
      </w:r>
    </w:p>
    <w:bookmarkEnd w:id="170"/>
    <w:bookmarkStart w:name="z200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Государственной корпорации;</w:t>
      </w:r>
    </w:p>
    <w:bookmarkEnd w:id="171"/>
    <w:bookmarkStart w:name="z201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услугодателя;</w:t>
      </w:r>
    </w:p>
    <w:bookmarkEnd w:id="172"/>
    <w:bookmarkStart w:name="z202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</w:p>
    <w:bookmarkEnd w:id="173"/>
    <w:bookmarkStart w:name="z203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лицензионная комиссия;</w:t>
      </w:r>
    </w:p>
    <w:bookmarkEnd w:id="174"/>
    <w:bookmarkStart w:name="z204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услугодателя.</w:t>
      </w:r>
    </w:p>
    <w:bookmarkEnd w:id="175"/>
    <w:bookmarkStart w:name="z205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6"/>
    <w:bookmarkStart w:name="z206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7"/>
    <w:bookmarkStart w:name="z207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государственного архитектурно-строительного контроля Кызылординской области", акимата Кызылординской области, акиматов районов и города Кызылорды.</w:t>
      </w:r>
    </w:p>
    <w:bookmarkEnd w:id="178"/>
    <w:bookmarkStart w:name="z208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79"/>
    <w:bookmarkStart w:name="z209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услуги через Государственную корпорацию:</w:t>
      </w:r>
    </w:p>
    <w:bookmarkEnd w:id="180"/>
    <w:bookmarkStart w:name="z210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в Государственную корпорацию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181"/>
    <w:bookmarkStart w:name="z211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лицензии на первом этапе:</w:t>
      </w:r>
    </w:p>
    <w:bookmarkEnd w:id="182"/>
    <w:bookmarkStart w:name="z212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удостоверенное ЭЦП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183"/>
    <w:bookmarkStart w:name="z213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удостоверенное ЭЦП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184"/>
    <w:bookmarkStart w:name="z214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185"/>
    <w:bookmarkStart w:name="z215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подтверждающего уплату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186"/>
    <w:bookmarkStart w:name="z216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заключения экспертизы по проектной (проектно-сметной) документации на стадии нулевого цикла строительства;</w:t>
      </w:r>
    </w:p>
    <w:bookmarkEnd w:id="187"/>
    <w:bookmarkStart w:name="z217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договора с банком-агентом;</w:t>
      </w:r>
    </w:p>
    <w:bookmarkEnd w:id="188"/>
    <w:bookmarkStart w:name="z218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справки из банка-агента о наличии собственного капитала для строительства жилого здания в размере не менее пятнадцати процентов от стоимости строительства жилого здания или в размере не менее эквивалентной стоимости строительства нулевого цикла;</w:t>
      </w:r>
    </w:p>
    <w:bookmarkEnd w:id="189"/>
    <w:bookmarkStart w:name="z219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копии подписанных актов ввода в эксплуатацию, договоров субподряда, подтверждающих наличие опыта возведения жилых зданий у учредителя, имеющего более пятидесяти процентов уставного капитала в уставном фонде проектной компании, в том числе в качестве заказчика, не менее трех лет;</w:t>
      </w:r>
    </w:p>
    <w:bookmarkEnd w:id="190"/>
    <w:bookmarkStart w:name="z220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копии подписанных актов ввода в эксплуатацию, наличие опыта сдачи в эксплуатацию в установленном законодательством Республики Казахстан порядке не менее ста квартир у учредителя, имеющего более пятидесяти процентов уставного капитала в уставном фонде проектной компании;</w:t>
      </w:r>
    </w:p>
    <w:bookmarkEnd w:id="191"/>
    <w:bookmarkStart w:name="z221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справку из банка-агента о наличии у учредителя, имеющего более пятидесяти процентов уставного капитала в уставном фонде проектной компании собственного капитала в размере не менее ста тысяч месячных расчетных показателей;</w:t>
      </w:r>
    </w:p>
    <w:bookmarkEnd w:id="192"/>
    <w:bookmarkStart w:name="z222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лицензии на втором этапе:</w:t>
      </w:r>
    </w:p>
    <w:bookmarkEnd w:id="193"/>
    <w:bookmarkStart w:name="z223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удостоверенное ЭЦП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194"/>
    <w:bookmarkStart w:name="z224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удостоверенное ЭЦП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195"/>
    <w:bookmarkStart w:name="z225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196"/>
    <w:bookmarkStart w:name="z226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документа, подтверждающего уплату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197"/>
    <w:bookmarkStart w:name="z227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заключения экспертизы по проектной (проектно-сметной) документации объекта строительства;</w:t>
      </w:r>
    </w:p>
    <w:bookmarkEnd w:id="198"/>
    <w:bookmarkStart w:name="z228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акта промежуточной приемки о завершении нулевого цикла строительства;</w:t>
      </w:r>
    </w:p>
    <w:bookmarkEnd w:id="199"/>
    <w:bookmarkStart w:name="z229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справку из банка-агента о наличии депозитов дольщиков в размере не менее пятнадцати процентов от стоимости строительства жилого здания в банке-агенте, внесенных в соответствии с договорами о долевом участии в жилищном строительстве;</w:t>
      </w:r>
    </w:p>
    <w:bookmarkEnd w:id="200"/>
    <w:bookmarkStart w:name="z230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справку из банка-агента о наличии собственного капитала для завершения строительства в полном объеме либо собственного капитала в размере не менее двадцати пяти процентов от стоимости строительства жилого здания и соглашения с инвестором о предоставлении инвестиций, достаточных для завершения строительства;</w:t>
      </w:r>
    </w:p>
    <w:bookmarkEnd w:id="201"/>
    <w:bookmarkStart w:name="z231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договора с организацией, оказывающей инжиниринговые услуги в сфере архитектурной, градостроительной и строительной деятельности;</w:t>
      </w:r>
    </w:p>
    <w:bookmarkEnd w:id="202"/>
    <w:bookmarkStart w:name="z232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по причинам изменения фамилии, имени, отчества (при его наличии) физического лица-лицензиата, перерегистрации индивидуального предпринимателя-лицензиата, изменении его наименования или юридического адреса, изменения наименования и (или) места нахождения юридического лица-лицензиата, реорганизации юридического лица-лицензиата в форме слияния, реорганизации юридического лица-лицензиата в форме преобразования, реорганизации в форме присоединения юридического лица-лицензиата к другому юридическому лицу:</w:t>
      </w:r>
    </w:p>
    <w:bookmarkEnd w:id="203"/>
    <w:bookmarkStart w:name="z233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– заявление в форме электронного документа, удостоверенное ЭЦП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04"/>
    <w:bookmarkStart w:name="z234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удостоверенное ЭЦП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05"/>
    <w:bookmarkStart w:name="z235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206"/>
    <w:bookmarkStart w:name="z236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207"/>
    <w:bookmarkStart w:name="z237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содержащий информацию об изменениях, послуживших основанием для переоформления лицензии и (или) приложения к лицензии, за исключением документов, информация из которых содержится в государственных информационных системах;</w:t>
      </w:r>
    </w:p>
    <w:bookmarkEnd w:id="208"/>
    <w:bookmarkStart w:name="z238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(если ранее выданная лицензия была оформлена в бумажной форме):</w:t>
      </w:r>
    </w:p>
    <w:bookmarkEnd w:id="209"/>
    <w:bookmarkStart w:name="z239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удостоверенное ЭЦП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10"/>
    <w:bookmarkStart w:name="z240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удостоверенное ЭЦП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11"/>
    <w:bookmarkStart w:name="z241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212"/>
    <w:bookmarkStart w:name="z242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правительства;</w:t>
      </w:r>
    </w:p>
    <w:bookmarkEnd w:id="213"/>
    <w:bookmarkStart w:name="z243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либо его представитель дает согласие на использование сведений, составляющих охраняемую законом тайну, содержащихся в информационных системах;</w:t>
      </w:r>
    </w:p>
    <w:bookmarkEnd w:id="214"/>
    <w:bookmarkStart w:name="z244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регистрирует документы и выдает услугополучателю либо его представителю расписку о приеме соответствующих документов либо в случае предоставления услугополучателем неполного пакета документов, указанных в пункте 9 стандарта, отказывает в приеме документов и выдает расписку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двадцати минут);</w:t>
      </w:r>
    </w:p>
    <w:bookmarkEnd w:id="215"/>
    <w:bookmarkStart w:name="z245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день приема документов не входит в срок оказания государственной услуги);</w:t>
      </w:r>
    </w:p>
    <w:bookmarkEnd w:id="216"/>
    <w:bookmarkStart w:name="z246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и предоставляет документы руководителю услугодателя (не более двадцати минут);</w:t>
      </w:r>
    </w:p>
    <w:bookmarkEnd w:id="217"/>
    <w:bookmarkStart w:name="z247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услугодателя (не более двадцати минут);</w:t>
      </w:r>
    </w:p>
    <w:bookmarkEnd w:id="218"/>
    <w:bookmarkStart w:name="z248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рассматривает документы, осуществляет лицензионный контроль, подготавливает и предоставляет заключение на рассмотрение лицензионной комиссии услугодателя (далее – лицензионная комиссия):</w:t>
      </w:r>
    </w:p>
    <w:bookmarkEnd w:id="219"/>
    <w:bookmarkStart w:name="z249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(при выдаче, переоформлении лицензии при реорганизации юридического лица-лицензиата в форме выделения и разделения и при переоформлении лицензии с присвоением категории – в течение двенадцати рабочих дней;</w:t>
      </w:r>
    </w:p>
    <w:bookmarkEnd w:id="220"/>
    <w:bookmarkStart w:name="z250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– в течение одного рабочего дня;</w:t>
      </w:r>
    </w:p>
    <w:bookmarkEnd w:id="221"/>
    <w:bookmarkStart w:name="z251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при перерегистрации индивидуального предпринимателя-лицензиата, изменении его наименования или юридического адреса, переоформлении лицензии при изменении наименования и (или) места нахождения юридического лица-лицензиата, переоформлении лицензии при изменении фамилии, имени, отчества (при его наличии) физического лица-лицензиата – в течение одного рабочего дня);</w:t>
      </w:r>
    </w:p>
    <w:bookmarkEnd w:id="222"/>
    <w:bookmarkStart w:name="z252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лицензионная комиссия рассматривает заключение и направляет протокол заседания исполнителю услугодателя (в течение одного рабочего дня);</w:t>
      </w:r>
    </w:p>
    <w:bookmarkEnd w:id="223"/>
    <w:bookmarkStart w:name="z253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исполнитель услугодателя на основании протокола лицензионной комиссии подготавливает и предоставляет проект приказа, лицензию либо отказ руководителю услугодателя (в течение одного рабочего дня);</w:t>
      </w:r>
    </w:p>
    <w:bookmarkEnd w:id="224"/>
    <w:bookmarkStart w:name="z254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 подписывает и направляет лицензию либо отказ сотруднику канцелярии услугодателя (не более двадцати минут);</w:t>
      </w:r>
    </w:p>
    <w:bookmarkEnd w:id="225"/>
    <w:bookmarkStart w:name="z255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сотрудник канцелярии услугодателя регистрирует и направляет лицензию либо отказ в Государственную корпорацию (в течение одного рабочего дня);</w:t>
      </w:r>
    </w:p>
    <w:bookmarkEnd w:id="226"/>
    <w:bookmarkStart w:name="z256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работник Государственной корпорации регистрирует и выдает услугополучателю либо его представителю лицензию либо отказ (не более двадцати минут).</w:t>
      </w:r>
    </w:p>
    <w:bookmarkEnd w:id="227"/>
    <w:bookmarkStart w:name="z257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28"/>
    <w:bookmarkStart w:name="z258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услуги через портал:</w:t>
      </w:r>
    </w:p>
    <w:bookmarkEnd w:id="229"/>
    <w:bookmarkStart w:name="z259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регистрируется на портале и направляет заявление в форме электронного документа (далее – электронный запрос), удостоверенное ЭЦП услугополучателя и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230"/>
    <w:bookmarkStart w:name="z260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лицензии на первом этапе:</w:t>
      </w:r>
    </w:p>
    <w:bookmarkEnd w:id="231"/>
    <w:bookmarkStart w:name="z261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удостоверенное ЭЦП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32"/>
    <w:bookmarkStart w:name="z262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удостоверенное ЭЦП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33"/>
    <w:bookmarkStart w:name="z263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234"/>
    <w:bookmarkStart w:name="z264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заключения экспертизы по проектной (проектно-сметной) документации на стадии нулевого цикла строительства;</w:t>
      </w:r>
    </w:p>
    <w:bookmarkEnd w:id="235"/>
    <w:bookmarkStart w:name="z265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договора с банком-агентом;</w:t>
      </w:r>
    </w:p>
    <w:bookmarkEnd w:id="236"/>
    <w:bookmarkStart w:name="z266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справки из банка-агента о наличии собственного капитала для строительства жилого здания в размере не менее пятнадцати процентов от стоимости строительства жилого здания или в размере не менее эквивалентной стоимости строительства нулевого цикла;</w:t>
      </w:r>
    </w:p>
    <w:bookmarkEnd w:id="237"/>
    <w:bookmarkStart w:name="z267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электронные копии подписанных актов ввода в эксплуатацию, договоров субподряда, подтверждающих наличие опыта возведения жилых зданий у учредителя, имеющего более пятидесяти процентов уставного капитала в уставном фонде проектной компании, в том числе в качестве заказчика, не менее трех лет;</w:t>
      </w:r>
    </w:p>
    <w:bookmarkEnd w:id="238"/>
    <w:bookmarkStart w:name="z268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электронные копии подписанных актов ввода в эксплуатацию, наличие опыта сдачи в эксплуатацию в установленном законодательством Республики Казахстан порядке не менее ста квартир у учредителя, имеющего более пятидесяти процентов уставного капитала в уставном фонде проектной компании;</w:t>
      </w:r>
    </w:p>
    <w:bookmarkEnd w:id="239"/>
    <w:bookmarkStart w:name="z269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справки из банка-агента о наличии у учредителя, имеющего более пятидесяти процентов уставного капитала в уставном фонде проектной компании собственного капитала в размере не менее ста тысяч месячных расчетных показателей;</w:t>
      </w:r>
    </w:p>
    <w:bookmarkEnd w:id="240"/>
    <w:bookmarkStart w:name="z270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лицензии на втором этапе:</w:t>
      </w:r>
    </w:p>
    <w:bookmarkEnd w:id="241"/>
    <w:bookmarkStart w:name="z271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удостоверенное ЭЦП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42"/>
    <w:bookmarkStart w:name="z272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удостоверенное ЭЦП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43"/>
    <w:bookmarkStart w:name="z273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244"/>
    <w:bookmarkStart w:name="z274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заключения экспертизы по проектной (проектно-сметной) документации объекта строительства;</w:t>
      </w:r>
    </w:p>
    <w:bookmarkEnd w:id="245"/>
    <w:bookmarkStart w:name="z275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акта промежуточной приемки о завершении нулевого цикла строительства;</w:t>
      </w:r>
    </w:p>
    <w:bookmarkEnd w:id="246"/>
    <w:bookmarkStart w:name="z276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справки из банка-агента о наличии депозитов дольщиков в размере не менее пятнадцати процентов от стоимости строительства жилого здания в банке-агенте, внесенных в соответствии с договорами о долевом участии в жилищном строительстве;</w:t>
      </w:r>
    </w:p>
    <w:bookmarkEnd w:id="247"/>
    <w:bookmarkStart w:name="z277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справки из банка-агента о наличии собственного капитала для завершения строительства в полном объеме либо собственного капитала в размере не менее двадцати пяти процентов от стоимости строительства жилого здания и соглашения с инвестором о предоставлении инвестиций, достаточных для завершения строительства;</w:t>
      </w:r>
    </w:p>
    <w:bookmarkEnd w:id="248"/>
    <w:bookmarkStart w:name="z278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договора с организацией, оказывающей инжиниринговые услуги в сфере архитектурной, градостроительной и строительной деятельности;</w:t>
      </w:r>
    </w:p>
    <w:bookmarkEnd w:id="249"/>
    <w:bookmarkStart w:name="z279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по причинам изменения фамилии, имени, отчества (при его наличии) физического лица-лицензиата, перерегистрации индивидуального предпринимателя-лицензиата, изменении его наименования или юридического адреса, изменения наименования и (или) места нахождения юридического лица-лицензиата, реорганизации юридического лица-лицензиата в форме слияния, реорганизации юридического лица-лицензиата в форме преобразования, реорганизации в форме присоединения юридического лица-лицензиата к другому юридическому лицу:</w:t>
      </w:r>
    </w:p>
    <w:bookmarkEnd w:id="250"/>
    <w:bookmarkStart w:name="z280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удостоверенное ЭЦП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51"/>
    <w:bookmarkStart w:name="z281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удостоверенное ЭЦП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52"/>
    <w:bookmarkStart w:name="z282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253"/>
    <w:bookmarkStart w:name="z283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содержащий информацию об изменениях, послуживших основанием для переоформления лицензии и (или) приложения к лицензии, за исключением документов, информация из которых содержится в государственных информационных системах;</w:t>
      </w:r>
    </w:p>
    <w:bookmarkEnd w:id="254"/>
    <w:bookmarkStart w:name="z284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(если ранее выданная лицензия была оформлена в бумажной форме):</w:t>
      </w:r>
    </w:p>
    <w:bookmarkEnd w:id="255"/>
    <w:bookmarkStart w:name="z285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удостоверенное ЭЦП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56"/>
    <w:bookmarkStart w:name="z286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удостоверенное ЭЦП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57"/>
    <w:bookmarkStart w:name="z287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258"/>
    <w:bookmarkStart w:name="z288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принимает электронный запрос и документы, в "личный кабинет" услугополучателя либо его представителя направляется уведомление о принятии электронного запроса с указанием даты и времени получения результата государственной услуги (не более двадцати минут);</w:t>
      </w:r>
    </w:p>
    <w:bookmarkEnd w:id="259"/>
    <w:bookmarkStart w:name="z289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электронного запроса и документов, действия структурных подразделений (работников) услугодателя в процессе оказания государственной услуги, осуществляются в соответствии с подпунктами 2-7)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260"/>
    <w:bookmarkStart w:name="z290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результат оказания государственной услуги в "личный кабинет" услугополучателя либо его представителя (не более двадцати минут).</w:t>
      </w:r>
    </w:p>
    <w:bookmarkEnd w:id="261"/>
    <w:bookmarkStart w:name="z291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деятельность по организации строительства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жилых зданий за счет привлечения денег дольщиков"</w:t>
            </w:r>
          </w:p>
        </w:tc>
      </w:tr>
    </w:tbl>
    <w:bookmarkStart w:name="z296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263"/>
    <w:bookmarkStart w:name="z297" w:id="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2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50"/>
        <w:gridCol w:w="3008"/>
        <w:gridCol w:w="1110"/>
        <w:gridCol w:w="1111"/>
        <w:gridCol w:w="1773"/>
        <w:gridCol w:w="980"/>
        <w:gridCol w:w="1643"/>
        <w:gridCol w:w="1111"/>
        <w:gridCol w:w="1114"/>
      </w:tblGrid>
      <w:tr>
        <w:trPr>
          <w:trHeight w:val="30" w:hRule="atLeast"/>
        </w:trPr>
        <w:tc>
          <w:tcPr>
            <w:tcW w:w="4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" w:id="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65"/>
        </w:tc>
        <w:tc>
          <w:tcPr>
            <w:tcW w:w="30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1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4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4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"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66"/>
        </w:tc>
        <w:tc>
          <w:tcPr>
            <w:tcW w:w="30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1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7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9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Лицензионная комиссия</w:t>
            </w:r>
          </w:p>
        </w:tc>
        <w:tc>
          <w:tcPr>
            <w:tcW w:w="164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1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4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"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67"/>
        </w:tc>
        <w:tc>
          <w:tcPr>
            <w:tcW w:w="30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1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1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7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документы, осуществляет лицензионный контроль и подготавливает заключение</w:t>
            </w:r>
          </w:p>
        </w:tc>
        <w:tc>
          <w:tcPr>
            <w:tcW w:w="9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заключение</w:t>
            </w:r>
          </w:p>
        </w:tc>
        <w:tc>
          <w:tcPr>
            <w:tcW w:w="164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протокола лицензионной комиссии подготавливает проект приказа, лицензию либо отказ</w:t>
            </w:r>
          </w:p>
        </w:tc>
        <w:tc>
          <w:tcPr>
            <w:tcW w:w="1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приказ, лицензию либо отказ</w:t>
            </w:r>
          </w:p>
        </w:tc>
        <w:tc>
          <w:tcPr>
            <w:tcW w:w="111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лицензию либо отказ</w:t>
            </w:r>
          </w:p>
        </w:tc>
      </w:tr>
      <w:tr>
        <w:trPr>
          <w:trHeight w:val="30" w:hRule="atLeast"/>
        </w:trPr>
        <w:tc>
          <w:tcPr>
            <w:tcW w:w="4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1" w:id="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68"/>
        </w:tc>
        <w:tc>
          <w:tcPr>
            <w:tcW w:w="30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1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17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заключение на рассмотрение лицензионной комиссии</w:t>
            </w:r>
          </w:p>
        </w:tc>
        <w:tc>
          <w:tcPr>
            <w:tcW w:w="9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протокол заседания лицензионной комиссии исполнителю услугодателя</w:t>
            </w:r>
          </w:p>
        </w:tc>
        <w:tc>
          <w:tcPr>
            <w:tcW w:w="164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 услугодателя</w:t>
            </w:r>
          </w:p>
        </w:tc>
        <w:tc>
          <w:tcPr>
            <w:tcW w:w="111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лицензию либо отказ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4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2" w:id="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69"/>
        </w:tc>
        <w:tc>
          <w:tcPr>
            <w:tcW w:w="30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1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7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или 12 рабочих дней</w:t>
            </w:r>
          </w:p>
        </w:tc>
        <w:tc>
          <w:tcPr>
            <w:tcW w:w="9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64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11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деятельность по организации строительства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жилых зданий за счет привлечения денег дольщиков"</w:t>
            </w:r>
          </w:p>
        </w:tc>
      </w:tr>
    </w:tbl>
    <w:bookmarkStart w:name="z307" w:id="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270"/>
    <w:bookmarkStart w:name="z308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2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66"/>
        <w:gridCol w:w="3113"/>
        <w:gridCol w:w="2248"/>
        <w:gridCol w:w="2338"/>
        <w:gridCol w:w="1149"/>
        <w:gridCol w:w="1150"/>
        <w:gridCol w:w="1836"/>
      </w:tblGrid>
      <w:tr>
        <w:trPr>
          <w:trHeight w:val="30" w:hRule="atLeast"/>
        </w:trPr>
        <w:tc>
          <w:tcPr>
            <w:tcW w:w="4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" w:id="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72"/>
        </w:tc>
        <w:tc>
          <w:tcPr>
            <w:tcW w:w="31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22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3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4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" w:id="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73"/>
        </w:tc>
        <w:tc>
          <w:tcPr>
            <w:tcW w:w="31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2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  <w:tc>
          <w:tcPr>
            <w:tcW w:w="23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Государственной корпорации</w:t>
            </w:r>
          </w:p>
        </w:tc>
        <w:tc>
          <w:tcPr>
            <w:tcW w:w="11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83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</w:tr>
      <w:tr>
        <w:trPr>
          <w:trHeight w:val="30" w:hRule="atLeast"/>
        </w:trPr>
        <w:tc>
          <w:tcPr>
            <w:tcW w:w="4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" w:id="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74"/>
        </w:tc>
        <w:tc>
          <w:tcPr>
            <w:tcW w:w="31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22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2338" w:type="dxa"/>
            <w:vMerge w:val="restart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11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1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83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документы, осуществляет лицензионный контроль и подготавливает заключение</w:t>
            </w:r>
          </w:p>
        </w:tc>
      </w:tr>
      <w:tr>
        <w:trPr>
          <w:trHeight w:val="30" w:hRule="atLeast"/>
        </w:trPr>
        <w:tc>
          <w:tcPr>
            <w:tcW w:w="4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"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75"/>
        </w:tc>
        <w:tc>
          <w:tcPr>
            <w:tcW w:w="31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22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 либо его представителю расписку о приеме соответствующих документов 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/>
        </w:tc>
        <w:tc>
          <w:tcPr>
            <w:tcW w:w="11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183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заключение на рассмотрение лицензионной комиссии</w:t>
            </w:r>
          </w:p>
        </w:tc>
      </w:tr>
      <w:tr>
        <w:trPr>
          <w:trHeight w:val="30" w:hRule="atLeast"/>
        </w:trPr>
        <w:tc>
          <w:tcPr>
            <w:tcW w:w="4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" w:id="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76"/>
        </w:tc>
        <w:tc>
          <w:tcPr>
            <w:tcW w:w="31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2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23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 (не входит в срок оказания государственной услуги)</w:t>
            </w:r>
          </w:p>
        </w:tc>
        <w:tc>
          <w:tcPr>
            <w:tcW w:w="11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83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или 12 рабочих дней</w:t>
            </w:r>
          </w:p>
        </w:tc>
      </w:tr>
    </w:tbl>
    <w:bookmarkStart w:name="z314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96"/>
        <w:gridCol w:w="3985"/>
        <w:gridCol w:w="1298"/>
        <w:gridCol w:w="2176"/>
        <w:gridCol w:w="1471"/>
        <w:gridCol w:w="1299"/>
        <w:gridCol w:w="1475"/>
      </w:tblGrid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"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78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6" w:id="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79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Лицензионная комиссия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"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80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заключение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протокола лицензионной комиссии подготавливает проект приказа, лицензию либо отказ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приказ, лицензию либо отказ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лицензию либо отказ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лицензию либо отказ</w:t>
            </w:r>
          </w:p>
        </w:tc>
      </w:tr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" w:id="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81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протокол заседания лицензионной комиссии исполнителю услугодателя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 услугодателя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в Государственную корпорацию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лицензию либо отказ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" w:id="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82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деятельность по организации строительства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жилых зданий за счет привлечения денег дольщиков"</w:t>
            </w:r>
          </w:p>
        </w:tc>
      </w:tr>
    </w:tbl>
    <w:bookmarkStart w:name="z324" w:id="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283"/>
    <w:bookmarkStart w:name="z325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284"/>
    <w:bookmarkStart w:name="z326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5"/>
    <w:p>
      <w:pPr>
        <w:spacing w:after="0"/>
        <w:ind w:left="0"/>
        <w:jc w:val="both"/>
      </w:pPr>
      <w:r>
        <w:drawing>
          <wp:inline distT="0" distB="0" distL="0" distR="0">
            <wp:extent cx="78105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деятельность по организации строительства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жилых зданий за счет привлечения денег дольщиков"</w:t>
            </w:r>
          </w:p>
        </w:tc>
      </w:tr>
    </w:tbl>
    <w:bookmarkStart w:name="z331" w:id="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286"/>
    <w:bookmarkStart w:name="z332" w:id="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287"/>
    <w:bookmarkStart w:name="z333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8"/>
    <w:p>
      <w:pPr>
        <w:spacing w:after="0"/>
        <w:ind w:left="0"/>
        <w:jc w:val="both"/>
      </w:pPr>
      <w:r>
        <w:drawing>
          <wp:inline distT="0" distB="0" distL="0" distR="0">
            <wp:extent cx="78105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деятельность по организации строительства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жилых зданий за счет привлечения денег дольщиков"</w:t>
            </w:r>
          </w:p>
        </w:tc>
      </w:tr>
    </w:tbl>
    <w:bookmarkStart w:name="z338" w:id="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289"/>
    <w:bookmarkStart w:name="z339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0"/>
    <w:p>
      <w:pPr>
        <w:spacing w:after="0"/>
        <w:ind w:left="0"/>
        <w:jc w:val="both"/>
      </w:pPr>
      <w:r>
        <w:drawing>
          <wp:inline distT="0" distB="0" distL="0" distR="0">
            <wp:extent cx="68326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деятельность по организации строительства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жилых зданий за счет привлечения денег дольщиков"</w:t>
            </w:r>
          </w:p>
        </w:tc>
      </w:tr>
    </w:tbl>
    <w:bookmarkStart w:name="z344" w:id="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91"/>
    <w:bookmarkStart w:name="z345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292"/>
    <w:bookmarkStart w:name="z346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3"/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деятельность по организации строительства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жилых зданий за счет привлечения денег дольщиков"</w:t>
            </w:r>
          </w:p>
        </w:tc>
      </w:tr>
    </w:tbl>
    <w:bookmarkStart w:name="z351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94"/>
    <w:bookmarkStart w:name="z352" w:id="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295"/>
    <w:bookmarkStart w:name="z353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6"/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4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97"/>
    <w:bookmarkStart w:name="z355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8"/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6" w:id="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99"/>
    <w:bookmarkStart w:name="z357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0"/>
    <w:p>
      <w:pPr>
        <w:spacing w:after="0"/>
        <w:ind w:left="0"/>
        <w:jc w:val="both"/>
      </w:pPr>
      <w:r>
        <w:drawing>
          <wp:inline distT="0" distB="0" distL="0" distR="0">
            <wp:extent cx="7810500" cy="266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"29" февраля 2016 года №366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июня 2015 года № 37</w:t>
            </w:r>
          </w:p>
        </w:tc>
      </w:tr>
    </w:tbl>
    <w:bookmarkStart w:name="z364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проектную деятельность"</w:t>
      </w:r>
    </w:p>
    <w:bookmarkEnd w:id="301"/>
    <w:bookmarkStart w:name="z365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02"/>
    <w:bookmarkStart w:name="z366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государственное учреждение "Управление государственного архитектурно-строительного контроля Кызылординской области" (далее – услугодатель).</w:t>
      </w:r>
    </w:p>
    <w:bookmarkEnd w:id="303"/>
    <w:bookmarkStart w:name="z367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осуществляются через: </w:t>
      </w:r>
    </w:p>
    <w:bookmarkEnd w:id="304"/>
    <w:bookmarkStart w:name="z368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305"/>
    <w:bookmarkStart w:name="z369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- портал).</w:t>
      </w:r>
    </w:p>
    <w:bookmarkEnd w:id="306"/>
    <w:bookmarkStart w:name="z370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307"/>
    <w:bookmarkStart w:name="z371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–выдача лицензии, переоформление и выдача дубликата лицензии на проектную деятельность (далее – лицензия), либо мотивированный ответ об отказе в предоставлении государственной услуги (далее – отказ)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проектную деятельность", утвержденного приказом исполняющего обязанности Министра национальной экономики Республики Казахстан №276 от 27 марта 2015 года "Об утверждении стандартов государственных услуг в сфере архитектуры, градостроительства и строительства" (зарегистрирован в Реестре государственной регистрации нормативных правовых актов за № 11133) (далее – стандарт).</w:t>
      </w:r>
    </w:p>
    <w:bookmarkEnd w:id="308"/>
    <w:bookmarkStart w:name="z372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оказания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- ЭЦП) уполномоченного лица услугодателя.</w:t>
      </w:r>
    </w:p>
    <w:bookmarkEnd w:id="309"/>
    <w:bookmarkStart w:name="z373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лицензии, переоформлении и дубликата лицензии на бумажном носителе результат оказания государственной услуги оформляется в электронной форме, распечатывается.</w:t>
      </w:r>
    </w:p>
    <w:bookmarkEnd w:id="310"/>
    <w:bookmarkStart w:name="z374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электронная.</w:t>
      </w:r>
    </w:p>
    <w:bookmarkEnd w:id="311"/>
    <w:bookmarkStart w:name="z375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End w:id="312"/>
    <w:bookmarkStart w:name="z376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распечатывается.</w:t>
      </w:r>
    </w:p>
    <w:bookmarkEnd w:id="313"/>
    <w:bookmarkStart w:name="z377" w:id="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взаимодействий с Государственной корпорацией и (или) иными услугодателями в процессе оказания государственной услуги</w:t>
      </w:r>
    </w:p>
    <w:bookmarkEnd w:id="314"/>
    <w:bookmarkStart w:name="z378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(либо уполномоченным представителем: юридического лица по документу, подтверждающему полномочия; физического лица по нотариально заверенной доверенности) (далее – его представителем) заявления в Государственную корпорацию по формам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направление электронного запроса в форме электронного документа через портал.</w:t>
      </w:r>
    </w:p>
    <w:bookmarkEnd w:id="315"/>
    <w:bookmarkStart w:name="z379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316"/>
    <w:bookmarkStart w:name="z380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в Государственную корпорацию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317"/>
    <w:bookmarkStart w:name="z381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получении лицензии: </w:t>
      </w:r>
    </w:p>
    <w:bookmarkEnd w:id="318"/>
    <w:bookmarkStart w:name="z382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19"/>
    <w:bookmarkStart w:name="z383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20"/>
    <w:bookmarkStart w:name="z384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321"/>
    <w:bookmarkStart w:name="z385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322"/>
    <w:bookmarkStart w:name="z386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форму сведений о соответствии квалификационным требованиям согласно приложению 3 к стандарту;</w:t>
      </w:r>
    </w:p>
    <w:bookmarkEnd w:id="323"/>
    <w:bookmarkStart w:name="z387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посредством филиала, иностранного лица, при необходимости получения лицензии І или ІІ категории, копия лицензии или соответствующего разрешительного документа иностранного государства, имеющего соответствующее заверение для иностранных лиц на проектную деятельность;</w:t>
      </w:r>
    </w:p>
    <w:bookmarkEnd w:id="324"/>
    <w:bookmarkStart w:name="z388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лицензии по причинам изменения фамилии, имени, отчества (при его наличии) физического лица-лицензиата, перерегистрации индивидуального предпринимателя-лицензиата, изменении его наименования или юридического адреса, изменения наименования и (или) места нахождения юридического лица-лицензиата, реорганизации юридического лица-лицензиата в форме слияния, реорганизации юридического лица-лицензиата в форме преобразования, реорганизации в форме присоединения юридического лица-лицензиата к другому юридическому лицу: </w:t>
      </w:r>
    </w:p>
    <w:bookmarkEnd w:id="325"/>
    <w:bookmarkStart w:name="z389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26"/>
    <w:bookmarkStart w:name="z390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27"/>
    <w:bookmarkStart w:name="z391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328"/>
    <w:bookmarkStart w:name="z392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329"/>
    <w:bookmarkStart w:name="z393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содержащий информацию об изменениях, послуживших основанием для переоформления лицензии и (или) приложения к лицензии, за исключением документов, информация из которых содержится в государственных информационных системах;</w:t>
      </w:r>
    </w:p>
    <w:bookmarkEnd w:id="330"/>
    <w:bookmarkStart w:name="z394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лицензии по причине присвоения категории: </w:t>
      </w:r>
    </w:p>
    <w:bookmarkEnd w:id="331"/>
    <w:bookmarkStart w:name="z395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32"/>
    <w:bookmarkStart w:name="z396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333"/>
    <w:bookmarkStart w:name="z397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334"/>
    <w:bookmarkStart w:name="z398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335"/>
    <w:bookmarkStart w:name="z399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лицензии и приложения к лицензии (в случае отсутствия сведений о лицензии в государственных информационных системах);</w:t>
      </w:r>
    </w:p>
    <w:bookmarkEnd w:id="336"/>
    <w:bookmarkStart w:name="z400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форму сведений о соответствии квалификационным требованиям согласно приложению 3 к стандарту;</w:t>
      </w:r>
    </w:p>
    <w:bookmarkEnd w:id="337"/>
    <w:bookmarkStart w:name="z401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лицензии по причинам реорганизации юридического лица-лицензиата в форме выделения, реорганизации юридического лица-лицензиата в форме разделения: </w:t>
      </w:r>
    </w:p>
    <w:bookmarkEnd w:id="338"/>
    <w:bookmarkStart w:name="z402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по форме согласно приложению 5 к стандарту;</w:t>
      </w:r>
    </w:p>
    <w:bookmarkEnd w:id="339"/>
    <w:bookmarkStart w:name="z403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340"/>
    <w:bookmarkStart w:name="z404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341"/>
    <w:bookmarkStart w:name="z405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содержащий информацию об изменениях, послуживших основанием для переоформления лицензии и (или) приложения к лицензии, за исключением документов, информация из которых содержится в государственных информационных системах;</w:t>
      </w:r>
    </w:p>
    <w:bookmarkEnd w:id="342"/>
    <w:bookmarkStart w:name="z406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форму сведений о соответствии квалификационным требованиям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343"/>
    <w:bookmarkStart w:name="z407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оформленного в установленном законодательством Республики Казахстан порядке решения о согласии юридического лица, из которого произведено выделение на переоформление лицензии на выделенное юридическое лицо при реорганизации юридического лица-лицензиата в форме выделения;</w:t>
      </w:r>
    </w:p>
    <w:bookmarkEnd w:id="344"/>
    <w:bookmarkStart w:name="z408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выдаче дубликата лицензии (если ранее выданная лицензия была оформлена в бумажной форме): </w:t>
      </w:r>
    </w:p>
    <w:bookmarkEnd w:id="345"/>
    <w:bookmarkStart w:name="z409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46"/>
    <w:bookmarkStart w:name="z410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47"/>
    <w:bookmarkStart w:name="z411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348"/>
    <w:bookmarkStart w:name="z412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правительства".</w:t>
      </w:r>
    </w:p>
    <w:bookmarkEnd w:id="349"/>
    <w:bookmarkStart w:name="z413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удостоверяющих личность; о государственной регистрации (перерегистрации) юридического лица; о государственной регистрации индивидуального предпринимателя; сведения о лицензии, сотрудник Государственной корпорации и услугодателя получает из информационных систем через шлюз "электронного правительства";</w:t>
      </w:r>
    </w:p>
    <w:bookmarkEnd w:id="350"/>
    <w:bookmarkStart w:name="z414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либо его представитель дает согласие на использование сведений, составляющих охраняемую законом тайну, содержащихся в информационных системах;</w:t>
      </w:r>
    </w:p>
    <w:bookmarkEnd w:id="351"/>
    <w:bookmarkStart w:name="z415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работник Государственной корпорации воспроизводит электронные копии документов, после чего возвращает оригиналы услугополучателю либо его представителю;</w:t>
      </w:r>
    </w:p>
    <w:bookmarkEnd w:id="352"/>
    <w:bookmarkStart w:name="z416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регистрирует документы и выдает услугополучателю либо его представителю расписку о приеме соответствующих документов либо в случае предоставления услугополучателем либо его представителем неполного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отказывает в приеме документов и выдает расписку согласно приложению 8 к стандарту (не более двадцати минут);</w:t>
      </w:r>
    </w:p>
    <w:bookmarkEnd w:id="353"/>
    <w:bookmarkStart w:name="z417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день приема документов не входит в срок оказания государственной услуги);</w:t>
      </w:r>
    </w:p>
    <w:bookmarkEnd w:id="354"/>
    <w:bookmarkStart w:name="z418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и предоставляет документы руководителю услугодателя (не более двадцати минут);</w:t>
      </w:r>
    </w:p>
    <w:bookmarkEnd w:id="355"/>
    <w:bookmarkStart w:name="z419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услугодателя (не более двадцати минут);</w:t>
      </w:r>
    </w:p>
    <w:bookmarkEnd w:id="356"/>
    <w:bookmarkStart w:name="z420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рассматривает документы, осуществляет лицензионный контроль, подготавливает и предоставляет заключение на рассмотрение лицензионной комиссии услугодателя (далее – лицензионная комиссия):</w:t>
      </w:r>
    </w:p>
    <w:bookmarkEnd w:id="357"/>
    <w:bookmarkStart w:name="z421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(при выдаче, переоформлении лицензии при реорганизации юридического лица-лицензиата в форме выделения и разделения и при переоформлении лицензии с присвоением категории – в течение двенадцати рабочих дней;</w:t>
      </w:r>
    </w:p>
    <w:bookmarkEnd w:id="358"/>
    <w:bookmarkStart w:name="z422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– в течение одного рабочего дня;</w:t>
      </w:r>
    </w:p>
    <w:bookmarkEnd w:id="359"/>
    <w:bookmarkStart w:name="z423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при перерегистрации индивидуального предпринимателя-лицензиата, изменении его наименования или юридического адреса, переоформлении лицензии при изменении наименования и (или) места нахождения юридического лица-лицензиата, переоформлении лицензии при изменении фамилии, имени, отчества (при его наличии) физического лица-лицензиата – в течение одного рабочего дня);</w:t>
      </w:r>
    </w:p>
    <w:bookmarkEnd w:id="360"/>
    <w:bookmarkStart w:name="z424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лицензионная комиссия рассматривает заключение и направляет протокол заседания исполнителю услугодателя (в течение одного рабочего дня);</w:t>
      </w:r>
    </w:p>
    <w:bookmarkEnd w:id="361"/>
    <w:bookmarkStart w:name="z425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исполнитель услугодателя на основании протокола лицензионной комиссии подготавливает и предоставляет проект приказа, лицензию либо отказ руководителю услугодателя (в течение одного рабочего дня);</w:t>
      </w:r>
    </w:p>
    <w:bookmarkEnd w:id="362"/>
    <w:bookmarkStart w:name="z426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 подписывает и направляет лицензию либо отказ сотруднику канцелярии услугодателя (не более двадцати минут);</w:t>
      </w:r>
    </w:p>
    <w:bookmarkEnd w:id="363"/>
    <w:bookmarkStart w:name="z427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сотрудник канцелярии услугодателя регистрирует и направляет лицензию либо отказ в Государственную корпорацию (в течение одного рабочего дня);</w:t>
      </w:r>
    </w:p>
    <w:bookmarkEnd w:id="364"/>
    <w:bookmarkStart w:name="z428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работник Государственной корпорации регистрирует и выдает услугополучателю либо его представителю лицензию либо отказ (не более двадцати минут).</w:t>
      </w:r>
    </w:p>
    <w:bookmarkEnd w:id="365"/>
    <w:bookmarkStart w:name="z429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66"/>
    <w:bookmarkStart w:name="z430" w:id="3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367"/>
    <w:bookmarkStart w:name="z431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368"/>
    <w:bookmarkStart w:name="z432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корпорации;</w:t>
      </w:r>
    </w:p>
    <w:bookmarkEnd w:id="369"/>
    <w:bookmarkStart w:name="z433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Государственной корпорации;</w:t>
      </w:r>
    </w:p>
    <w:bookmarkEnd w:id="370"/>
    <w:bookmarkStart w:name="z434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услугодателя;</w:t>
      </w:r>
    </w:p>
    <w:bookmarkEnd w:id="371"/>
    <w:bookmarkStart w:name="z435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</w:p>
    <w:bookmarkEnd w:id="372"/>
    <w:bookmarkStart w:name="z436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лицензионная комиссия;</w:t>
      </w:r>
    </w:p>
    <w:bookmarkEnd w:id="373"/>
    <w:bookmarkStart w:name="z437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услугодателя.</w:t>
      </w:r>
    </w:p>
    <w:bookmarkEnd w:id="374"/>
    <w:bookmarkStart w:name="z438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75"/>
    <w:bookmarkStart w:name="z439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а также описание порядка взаимодействия с другими услугодателями и (или) Государственной корпорацией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76"/>
    <w:bookmarkStart w:name="z440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государственного архитектурно-строительного контроля Кызылординской области", акимата Кызылординской области, акиматов районов и города Кызылорды.</w:t>
      </w:r>
    </w:p>
    <w:bookmarkEnd w:id="377"/>
    <w:bookmarkStart w:name="z441" w:id="3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378"/>
    <w:bookmarkStart w:name="z442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услуги через портал:</w:t>
      </w:r>
    </w:p>
    <w:bookmarkEnd w:id="379"/>
    <w:bookmarkStart w:name="z443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регистрируется на портале и направляет заявление в форме электронного документа (далее – электронный запрос), удостоверенное ЭЦП услугополучателя и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380"/>
    <w:bookmarkStart w:name="z444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лицензии:</w:t>
      </w:r>
    </w:p>
    <w:bookmarkEnd w:id="381"/>
    <w:bookmarkStart w:name="z445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82"/>
    <w:bookmarkStart w:name="z446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83"/>
    <w:bookmarkStart w:name="z447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384"/>
    <w:bookmarkStart w:name="z448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форму сведений о соответствии квалификационным требованиям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которая в форме электронной копии прикрепляется к электронному запросу;</w:t>
      </w:r>
    </w:p>
    <w:bookmarkEnd w:id="385"/>
    <w:bookmarkStart w:name="z449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иностранного лица для получения лицензии І или ІІ категории – копию лицензии или соответствующего разрешительного документа иностранного государства, имеющего соответствующее заверение для иностранных лиц на проектную деятельность, которая в форме электронной копии прикрепляется к электронному запросу;</w:t>
      </w:r>
    </w:p>
    <w:bookmarkEnd w:id="386"/>
    <w:bookmarkStart w:name="z450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по причинам изменения фамилии, имени, отчества (при его наличии) физического лица-лицензиата, перерегистрации индивидуального предпринимателя-лицензиата, изменении его наименования или юридического адреса, изменения наименования и (или) места нахождения юридического лица-лицензиата, реорганизации юридического лица-лицензиата в форме слияния, реорганизации юридического лица-лицензиата в форме преобразования, реорганизации в форме присоединения юридического лица-лицензиата к другому юридическому лицу:</w:t>
      </w:r>
    </w:p>
    <w:bookmarkEnd w:id="387"/>
    <w:bookmarkStart w:name="z451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88"/>
    <w:bookmarkStart w:name="z452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89"/>
    <w:bookmarkStart w:name="z453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390"/>
    <w:bookmarkStart w:name="z454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документов, содержащих информацию об изменениях, послуживших основанием для переоформления лицензии и (или) приложения к лицензии, за исключением документов, информация из которых содержится в государственных информационных системах;</w:t>
      </w:r>
    </w:p>
    <w:bookmarkEnd w:id="391"/>
    <w:bookmarkStart w:name="z455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по причине присвоения категории:</w:t>
      </w:r>
    </w:p>
    <w:bookmarkEnd w:id="392"/>
    <w:bookmarkStart w:name="z456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93"/>
    <w:bookmarkStart w:name="z457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94"/>
    <w:bookmarkStart w:name="z458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 </w:t>
      </w:r>
    </w:p>
    <w:bookmarkEnd w:id="395"/>
    <w:bookmarkStart w:name="z459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лицензии и приложения к лицензии (в случае отсутствия сведений о лицензии в государственных информационных системах);</w:t>
      </w:r>
    </w:p>
    <w:bookmarkEnd w:id="396"/>
    <w:bookmarkStart w:name="z460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форму сведений о соответствии квалификационным требованиям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397"/>
    <w:bookmarkStart w:name="z461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по причинам реорганизации юридического лица-лицензиата в форме выделения, реорганизации юридического лица-лицензиата в форме разделения:</w:t>
      </w:r>
    </w:p>
    <w:bookmarkEnd w:id="398"/>
    <w:bookmarkStart w:name="z462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99"/>
    <w:bookmarkStart w:name="z463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400"/>
    <w:bookmarkStart w:name="z464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документов, содержащих информацию об изменениях, послуживших основанием для переоформления лицензии и (или) приложения к лицензии, за исключением документов, информация из которых содержится в государственных информационных системах;</w:t>
      </w:r>
    </w:p>
    <w:bookmarkEnd w:id="401"/>
    <w:bookmarkStart w:name="z465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форму сведений о соответствии квалификационным требованиям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402"/>
    <w:bookmarkStart w:name="z466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оформленного в установленном законодательством Республики Казахстан порядке решения о согласии юридического лица, из которого произведено выделение на переоформление лицензии на выделенное юридическое лицо при реорганизации юридического лица-лицензиата в форме выделения;</w:t>
      </w:r>
    </w:p>
    <w:bookmarkEnd w:id="403"/>
    <w:bookmarkStart w:name="z467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(если ранее выданная лицензия была оформлена в бумажной форме):</w:t>
      </w:r>
    </w:p>
    <w:bookmarkEnd w:id="404"/>
    <w:bookmarkStart w:name="z468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405"/>
    <w:bookmarkStart w:name="z469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406"/>
    <w:bookmarkStart w:name="z470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407"/>
    <w:bookmarkStart w:name="z471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принимает электронный запрос и документы, в "личный кабинет" услугополучателя либо его представителя направляется уведомление о принятии запроса с указанием даты и времени получения результата государственной услуги (не более двадцати минут);</w:t>
      </w:r>
    </w:p>
    <w:bookmarkEnd w:id="408"/>
    <w:bookmarkStart w:name="z472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электронного запроса и документов, действия структурных подразделений (работников) услугодателя в процессе оказания государственной услуги, осуществляются в соответствии с подпунктами 4-9)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409"/>
    <w:bookmarkStart w:name="z473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результат оказания государственной услуги в "личный кабинет" услугополучателя либо его представителя (не более двадцати минут).</w:t>
      </w:r>
    </w:p>
    <w:bookmarkEnd w:id="410"/>
    <w:bookmarkStart w:name="z474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проектную деятельность"</w:t>
            </w:r>
          </w:p>
        </w:tc>
      </w:tr>
    </w:tbl>
    <w:bookmarkStart w:name="z478" w:id="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4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71"/>
        <w:gridCol w:w="3148"/>
        <w:gridCol w:w="2273"/>
        <w:gridCol w:w="2364"/>
        <w:gridCol w:w="1163"/>
        <w:gridCol w:w="1163"/>
        <w:gridCol w:w="1718"/>
      </w:tblGrid>
      <w:tr>
        <w:trPr>
          <w:trHeight w:val="30" w:hRule="atLeast"/>
        </w:trPr>
        <w:tc>
          <w:tcPr>
            <w:tcW w:w="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9" w:id="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13"/>
        </w:tc>
        <w:tc>
          <w:tcPr>
            <w:tcW w:w="3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2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0"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14"/>
        </w:tc>
        <w:tc>
          <w:tcPr>
            <w:tcW w:w="3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  <w:tc>
          <w:tcPr>
            <w:tcW w:w="23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Государственной корпорации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7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</w:tr>
      <w:tr>
        <w:trPr>
          <w:trHeight w:val="30" w:hRule="atLeast"/>
        </w:trPr>
        <w:tc>
          <w:tcPr>
            <w:tcW w:w="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1" w:id="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415"/>
        </w:tc>
        <w:tc>
          <w:tcPr>
            <w:tcW w:w="3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2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2364" w:type="dxa"/>
            <w:vMerge w:val="restart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7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документы, осуществляет лицензионный контроль и подготавливает заключение</w:t>
            </w:r>
          </w:p>
        </w:tc>
      </w:tr>
      <w:tr>
        <w:trPr>
          <w:trHeight w:val="30" w:hRule="atLeast"/>
        </w:trPr>
        <w:tc>
          <w:tcPr>
            <w:tcW w:w="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2" w:id="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16"/>
        </w:tc>
        <w:tc>
          <w:tcPr>
            <w:tcW w:w="3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2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 либо его представителю расписку о приеме соответствующих документов 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/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17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заключение на рассмотрение лицензионной комиссии</w:t>
            </w:r>
          </w:p>
        </w:tc>
      </w:tr>
      <w:tr>
        <w:trPr>
          <w:trHeight w:val="30" w:hRule="atLeast"/>
        </w:trPr>
        <w:tc>
          <w:tcPr>
            <w:tcW w:w="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3" w:id="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17"/>
        </w:tc>
        <w:tc>
          <w:tcPr>
            <w:tcW w:w="3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23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 (не входит в срок оказания государственной услуги)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7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1или 12 рабочих дней</w:t>
            </w:r>
          </w:p>
        </w:tc>
      </w:tr>
    </w:tbl>
    <w:bookmarkStart w:name="z484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96"/>
        <w:gridCol w:w="3985"/>
        <w:gridCol w:w="1298"/>
        <w:gridCol w:w="2176"/>
        <w:gridCol w:w="1471"/>
        <w:gridCol w:w="1299"/>
        <w:gridCol w:w="1475"/>
      </w:tblGrid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5" w:id="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19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6" w:id="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20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Лицензионная комиссия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7" w:id="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421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заключение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протокола лицензионной комиссии подготавливает проект приказа, лицензию либо отказ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приказ, лицензию либо отказ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лицензию либо отказ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лицензию либо отказ</w:t>
            </w:r>
          </w:p>
        </w:tc>
      </w:tr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8" w:id="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22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протокол заседания лицензионной комиссии исполнителю услугодателя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 услугодателя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в Государственную корпорацию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лицензию либо отказ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9" w:id="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23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проектную деятельность"</w:t>
            </w:r>
          </w:p>
        </w:tc>
      </w:tr>
    </w:tbl>
    <w:bookmarkStart w:name="z493" w:id="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424"/>
    <w:bookmarkStart w:name="z494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5"/>
    <w:p>
      <w:pPr>
        <w:spacing w:after="0"/>
        <w:ind w:left="0"/>
        <w:jc w:val="both"/>
      </w:pPr>
      <w:r>
        <w:drawing>
          <wp:inline distT="0" distB="0" distL="0" distR="0">
            <wp:extent cx="78105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проектную деятельность"</w:t>
            </w:r>
          </w:p>
        </w:tc>
      </w:tr>
    </w:tbl>
    <w:bookmarkStart w:name="z498" w:id="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426"/>
    <w:bookmarkStart w:name="z499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7"/>
    <w:p>
      <w:pPr>
        <w:spacing w:after="0"/>
        <w:ind w:left="0"/>
        <w:jc w:val="both"/>
      </w:pPr>
      <w:r>
        <w:drawing>
          <wp:inline distT="0" distB="0" distL="0" distR="0">
            <wp:extent cx="6540500" cy="975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проектную деятельность"</w:t>
            </w:r>
          </w:p>
        </w:tc>
      </w:tr>
    </w:tbl>
    <w:bookmarkStart w:name="z503" w:id="4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428"/>
    <w:bookmarkStart w:name="z504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9"/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5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30"/>
    <w:bookmarkStart w:name="z506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1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7" w:id="4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32"/>
    <w:bookmarkStart w:name="z508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3"/>
    <w:p>
      <w:pPr>
        <w:spacing w:after="0"/>
        <w:ind w:left="0"/>
        <w:jc w:val="both"/>
      </w:pPr>
      <w:r>
        <w:drawing>
          <wp:inline distT="0" distB="0" distL="0" distR="0">
            <wp:extent cx="7810500" cy="261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"29" февраля 2016 года №366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июня 2015 года № 37</w:t>
            </w:r>
          </w:p>
        </w:tc>
      </w:tr>
    </w:tbl>
    <w:bookmarkStart w:name="z515" w:id="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строительно-монтажные работы"</w:t>
      </w:r>
    </w:p>
    <w:bookmarkEnd w:id="434"/>
    <w:bookmarkStart w:name="z516" w:id="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35"/>
    <w:bookmarkStart w:name="z517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государственное учреждение "Управление государственного архитектурно-строительного контроля Кызылординской области" (далее – услугодатель).</w:t>
      </w:r>
    </w:p>
    <w:bookmarkEnd w:id="436"/>
    <w:bookmarkStart w:name="z518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осуществляются через: </w:t>
      </w:r>
    </w:p>
    <w:bookmarkEnd w:id="437"/>
    <w:bookmarkStart w:name="z519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438"/>
    <w:bookmarkStart w:name="z520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- портал).</w:t>
      </w:r>
    </w:p>
    <w:bookmarkEnd w:id="439"/>
    <w:bookmarkStart w:name="z521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440"/>
    <w:bookmarkStart w:name="z522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выдача лицензии, переоформление и выдача дубликата лицензии на строительно-монтажные работы (далее – лицензия), либо мотивированный ответ об отказе в предоставлении государственной услуги (далее – отказ)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строительно-монтажные работы", утвержденного приказом исполняющего обязанности Министра национальной экономики Республики Казахстан №276 от 27 марта 2015 года "Об утверждении стандартов государственных услуг в сфере архитектуры, градостроительства и строительства" (зарегистрирован в Реестре государственной регистрации нормативных правовых актов за №11133) (далее – стандарт).</w:t>
      </w:r>
    </w:p>
    <w:bookmarkEnd w:id="441"/>
    <w:bookmarkStart w:name="z523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оказания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- ЭЦП) уполномоченного лица услугодателя.</w:t>
      </w:r>
    </w:p>
    <w:bookmarkEnd w:id="442"/>
    <w:bookmarkStart w:name="z524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лицензии, переоформлении и дубликата лицензии на бумажном носителе результат оказания государственной услуги оформляется в электронной форме, распечатывается.</w:t>
      </w:r>
    </w:p>
    <w:bookmarkEnd w:id="443"/>
    <w:bookmarkStart w:name="z525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электронная.</w:t>
      </w:r>
    </w:p>
    <w:bookmarkEnd w:id="444"/>
    <w:bookmarkStart w:name="z526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End w:id="445"/>
    <w:bookmarkStart w:name="z527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распечатывается.</w:t>
      </w:r>
    </w:p>
    <w:bookmarkEnd w:id="446"/>
    <w:bookmarkStart w:name="z528" w:id="4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взаимодействий с Государственной корпорацией и (или) иными услугодателями в процессе оказания государственной услуги</w:t>
      </w:r>
    </w:p>
    <w:bookmarkEnd w:id="447"/>
    <w:bookmarkStart w:name="z529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(либо уполномоченным представителем: юридического лица по документу, подтверждающему полномочия; физического лица по нотариально заверенной доверенности) (далее – его представителем) заявления в Государственную корпорацию по формам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направление электронного запроса в форме электронного документа через портал.</w:t>
      </w:r>
    </w:p>
    <w:bookmarkEnd w:id="448"/>
    <w:bookmarkStart w:name="z530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449"/>
    <w:bookmarkStart w:name="z531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в Государственную корпорацию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450"/>
    <w:bookmarkStart w:name="z532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получении лицензии: </w:t>
      </w:r>
    </w:p>
    <w:bookmarkEnd w:id="451"/>
    <w:bookmarkStart w:name="z533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приложению 1 к стандарту; </w:t>
      </w:r>
    </w:p>
    <w:bookmarkEnd w:id="452"/>
    <w:bookmarkStart w:name="z534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по форме согласно приложению 2 к стандарту; </w:t>
      </w:r>
    </w:p>
    <w:bookmarkEnd w:id="453"/>
    <w:bookmarkStart w:name="z535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454"/>
    <w:bookmarkStart w:name="z536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455"/>
    <w:bookmarkStart w:name="z537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форму сведений о соответствии квалификационным требованиям согласно приложению 3 стандарта;</w:t>
      </w:r>
    </w:p>
    <w:bookmarkEnd w:id="456"/>
    <w:bookmarkStart w:name="z538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посредством филиала иностранного лица при необходимости получения лицензии І или ІІ категории, копию лицензии или соответствующего разрешительного документа иностранного государства, имеющего соответствующее заверение для иностранных лиц на строительно-монтажные работы;</w:t>
      </w:r>
    </w:p>
    <w:bookmarkEnd w:id="457"/>
    <w:bookmarkStart w:name="z539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лицензии по причинам изменения фамилии, имени, отчества (при его наличии) физического лица-лицензиата, перерегистрации индивидуального предпринимателя-лицензиата, изменении его наименования или юридического адреса, изменения наименования и (или) места нахождения юридического лица-лицензиата, реорганизации юридического лица-лицензиата в форме слияния, реорганизации юридического лица-лицензиата в форме преобразования, реорганизации в форме присоединения юридического лица-лицензиата к другому юридическому лицу: </w:t>
      </w:r>
    </w:p>
    <w:bookmarkEnd w:id="458"/>
    <w:bookmarkStart w:name="z540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приложению 4 к стандарту; </w:t>
      </w:r>
    </w:p>
    <w:bookmarkEnd w:id="459"/>
    <w:bookmarkStart w:name="z541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по форме согласно приложению 5 к стандарту; </w:t>
      </w:r>
    </w:p>
    <w:bookmarkEnd w:id="460"/>
    <w:bookmarkStart w:name="z542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461"/>
    <w:bookmarkStart w:name="z543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462"/>
    <w:bookmarkStart w:name="z544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содержащий информацию об изменениях, послуживших основанием для переоформления лицензии и (или) приложения к лицензии, за исключением документов, информация из которых содержится в государственных информационных системах;</w:t>
      </w:r>
    </w:p>
    <w:bookmarkEnd w:id="463"/>
    <w:bookmarkStart w:name="z545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лицензии по причине присвоения категории: </w:t>
      </w:r>
    </w:p>
    <w:bookmarkEnd w:id="464"/>
    <w:bookmarkStart w:name="z546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приложению 4 к стандарту; </w:t>
      </w:r>
    </w:p>
    <w:bookmarkEnd w:id="465"/>
    <w:bookmarkStart w:name="z547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юридического лица – заявление по форме согласно приложению 5 к стандарту</w:t>
      </w:r>
    </w:p>
    <w:bookmarkEnd w:id="466"/>
    <w:bookmarkStart w:name="z548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467"/>
    <w:bookmarkStart w:name="z549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468"/>
    <w:bookmarkStart w:name="z550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лицензии и приложения к лицензии (в случае отсутствия сведений о лицензии в государственных информационных системах);</w:t>
      </w:r>
    </w:p>
    <w:bookmarkEnd w:id="469"/>
    <w:bookmarkStart w:name="z551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форму сведений о соответствии квалификационным требованиям согласно приложению 3 стандарта;</w:t>
      </w:r>
    </w:p>
    <w:bookmarkEnd w:id="470"/>
    <w:bookmarkStart w:name="z552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лицензии по причинам реорганизации юридического лица-лицензиата в форме выделения, реорганизации юридического лица-лицензиата в форме разделения: </w:t>
      </w:r>
    </w:p>
    <w:bookmarkEnd w:id="471"/>
    <w:bookmarkStart w:name="z553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по форме согласно приложению 5 к стандарту;- для юридического лица;</w:t>
      </w:r>
    </w:p>
    <w:bookmarkEnd w:id="472"/>
    <w:bookmarkStart w:name="z554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473"/>
    <w:bookmarkStart w:name="z555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474"/>
    <w:bookmarkStart w:name="z556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содержащий информацию об изменениях, послуживших основанием для переоформления лицензии и (или) приложения к лицензии, за исключением документов, информация из которых содержится в государственных информационных системах;</w:t>
      </w:r>
    </w:p>
    <w:bookmarkEnd w:id="475"/>
    <w:bookmarkStart w:name="z557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форму сведений о соответствии квалификационным требованиям согласно приложению 3 стандарта;</w:t>
      </w:r>
    </w:p>
    <w:bookmarkEnd w:id="476"/>
    <w:bookmarkStart w:name="z558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оформленного в установленном законодательством Республики Казахстан порядке решения о согласии юридического лица, из которого произведено выделение на переоформление лицензии на выделенное юридическое лицо при реорганизации юридического лица-лицензиата в форме выделения;</w:t>
      </w:r>
    </w:p>
    <w:bookmarkEnd w:id="477"/>
    <w:bookmarkStart w:name="z559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выдаче дубликата лицензии (если ранее выданная лицензия была оформлена в бумажной форме): </w:t>
      </w:r>
    </w:p>
    <w:bookmarkEnd w:id="478"/>
    <w:bookmarkStart w:name="z560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приложению 6 к стандарту; </w:t>
      </w:r>
    </w:p>
    <w:bookmarkEnd w:id="479"/>
    <w:bookmarkStart w:name="z561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по форме согласно приложению 7 к стандарту; </w:t>
      </w:r>
    </w:p>
    <w:bookmarkEnd w:id="480"/>
    <w:bookmarkStart w:name="z562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481"/>
    <w:bookmarkStart w:name="z563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482"/>
    <w:bookmarkStart w:name="z564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удостоверяющих личность; о государственной регистрации (перерегистрации) юридического лица; о государственной регистрации индивидуального предпринимателя; сведения о лицензии, сотрудник Государственной корпорации и услугодателя получает из информационных систем через шлюз "электронного правительства";</w:t>
      </w:r>
    </w:p>
    <w:bookmarkEnd w:id="483"/>
    <w:bookmarkStart w:name="z565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дает согласие на использование сведений, составляющих охраняемую законом тайну, содержащихся в информационных системах;</w:t>
      </w:r>
    </w:p>
    <w:bookmarkEnd w:id="484"/>
    <w:bookmarkStart w:name="z566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работник Государственной корпорации воспроизводит электронные копии документов, после чего возвращает оригиналы услугополучателю;</w:t>
      </w:r>
    </w:p>
    <w:bookmarkEnd w:id="485"/>
    <w:bookmarkStart w:name="z567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регистрирует документы и выдает услугополучателю либо его представителю расписку о приеме соответствующих документов либо в случае предоставления услугополучателем либо его представителем неполного пакета документов, указанных в пункте 9 стандарта, отказывает в приеме документов и выдает расписку согласно приложению 8 к стандарту (не более двадцати минут);</w:t>
      </w:r>
    </w:p>
    <w:bookmarkEnd w:id="486"/>
    <w:bookmarkStart w:name="z568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день приема документов не входит в срок оказания государственной услуги);</w:t>
      </w:r>
    </w:p>
    <w:bookmarkEnd w:id="487"/>
    <w:bookmarkStart w:name="z569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и предоставляет документы руководителю услугодателя (не более двадцати минут);</w:t>
      </w:r>
    </w:p>
    <w:bookmarkEnd w:id="488"/>
    <w:bookmarkStart w:name="z570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услугодателя (не более двадцати минут);</w:t>
      </w:r>
    </w:p>
    <w:bookmarkEnd w:id="489"/>
    <w:bookmarkStart w:name="z571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рассматривает документы, осуществляет лицензионный контроль, подготавливает и предоставляет заключение на рассмотрение лицензионной комиссии услугодателя (далее – лицензионная комиссия):</w:t>
      </w:r>
    </w:p>
    <w:bookmarkEnd w:id="490"/>
    <w:bookmarkStart w:name="z572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(при выдаче, переоформлении лицензии при реорганизации юридического лица-лицензиата в форме выделения и разделения и при переоформлении лицензии с присвоением категории – в течение двенадцати рабочих дней;</w:t>
      </w:r>
    </w:p>
    <w:bookmarkEnd w:id="491"/>
    <w:bookmarkStart w:name="z573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– в течение одного рабочего дня;</w:t>
      </w:r>
    </w:p>
    <w:bookmarkEnd w:id="492"/>
    <w:bookmarkStart w:name="z574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при перерегистрации индивидуального предпринимателя-лицензиата, изменении его наименования или юридического адреса, переоформлении лицензии при изменении наименования и (или) места нахождения юридического лица-лицензиата, переоформлении лицензии при изменении фамилии, имени, отчества (при его наличии) физического лица-лицензиата – в течение одного рабочего дня);</w:t>
      </w:r>
    </w:p>
    <w:bookmarkEnd w:id="493"/>
    <w:bookmarkStart w:name="z575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лицензионная комиссия рассматривает заключение и направляет протокол заседания исполнителю услугодателя (в течение одного рабочего дня);</w:t>
      </w:r>
    </w:p>
    <w:bookmarkEnd w:id="494"/>
    <w:bookmarkStart w:name="z576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исполнитель услугодателя на основании протокола лицензионной комиссии подготавливает и предоставляет проект приказа, лицензию либо отказ руководителю услугодателя (в течение одного рабочего дня);</w:t>
      </w:r>
    </w:p>
    <w:bookmarkEnd w:id="495"/>
    <w:bookmarkStart w:name="z577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 подписывает и направляет лицензию либо отказ сотруднику канцелярии услугодателя (не более двадцати минут);</w:t>
      </w:r>
    </w:p>
    <w:bookmarkEnd w:id="496"/>
    <w:bookmarkStart w:name="z578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сотрудник канцелярии услугодателя регистрирует и направляет лицензию либо отказ в Государственную корпорацию (в течение одного рабочего дня);</w:t>
      </w:r>
    </w:p>
    <w:bookmarkEnd w:id="497"/>
    <w:bookmarkStart w:name="z579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работник Государственной корпорации регистрирует и выдает услугополучателю либо его представителю лицензию либо отказ (не более двадцати минут).</w:t>
      </w:r>
    </w:p>
    <w:bookmarkEnd w:id="498"/>
    <w:bookmarkStart w:name="z580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99"/>
    <w:bookmarkStart w:name="z581" w:id="5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500"/>
    <w:bookmarkStart w:name="z582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501"/>
    <w:bookmarkStart w:name="z583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корпорации;</w:t>
      </w:r>
    </w:p>
    <w:bookmarkEnd w:id="502"/>
    <w:bookmarkStart w:name="z584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Государственной корпорации;</w:t>
      </w:r>
    </w:p>
    <w:bookmarkEnd w:id="503"/>
    <w:bookmarkStart w:name="z585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услугодателя;</w:t>
      </w:r>
    </w:p>
    <w:bookmarkEnd w:id="504"/>
    <w:bookmarkStart w:name="z586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</w:p>
    <w:bookmarkEnd w:id="505"/>
    <w:bookmarkStart w:name="z587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лицензионная комиссия;</w:t>
      </w:r>
    </w:p>
    <w:bookmarkEnd w:id="506"/>
    <w:bookmarkStart w:name="z588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услугодателя.</w:t>
      </w:r>
    </w:p>
    <w:bookmarkEnd w:id="507"/>
    <w:bookmarkStart w:name="z589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08"/>
    <w:bookmarkStart w:name="z590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а также описание порядка взаимодействия с другими услугодателями и (или) Государственной корпорацией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09"/>
    <w:bookmarkStart w:name="z591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государственного архитектурно-строительного контроля Кызылординской области", акимата Кызылординской области, акиматов районов и города Кызылорды.</w:t>
      </w:r>
    </w:p>
    <w:bookmarkEnd w:id="510"/>
    <w:bookmarkStart w:name="z592" w:id="5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511"/>
    <w:bookmarkStart w:name="z593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услуги через портал:</w:t>
      </w:r>
    </w:p>
    <w:bookmarkEnd w:id="512"/>
    <w:bookmarkStart w:name="z594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регистрируется на портале и направляет заявление в форме электронного документа (далее – электронный запрос), удостоверенное ЭЦП услугополучателя и следующие документы согласно пункту 9 стандарта:</w:t>
      </w:r>
    </w:p>
    <w:bookmarkEnd w:id="513"/>
    <w:bookmarkStart w:name="z595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лицензии:</w:t>
      </w:r>
    </w:p>
    <w:bookmarkEnd w:id="514"/>
    <w:bookmarkStart w:name="z596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ЭЦП услугополучателя, по форме согласно приложению 1 к стандарту; </w:t>
      </w:r>
    </w:p>
    <w:bookmarkEnd w:id="515"/>
    <w:bookmarkStart w:name="z597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приложению 2 к стандарту; </w:t>
      </w:r>
    </w:p>
    <w:bookmarkEnd w:id="516"/>
    <w:bookmarkStart w:name="z598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517"/>
    <w:bookmarkStart w:name="z599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форму сведений о соответствии квалификационным требованиям согласно приложению 3 стандарта, которая в форме электронной копии прикрепляется к электронному запросу;</w:t>
      </w:r>
    </w:p>
    <w:bookmarkEnd w:id="518"/>
    <w:bookmarkStart w:name="z600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иностранного лица для получения лицензии І или ІІ категории через филиал– копию лицензии или соответствующего разрешительного документа иностранного государства, имеющего соответствующее заверение для иностранных лиц на строительно-монтажные работы, которая в форме электронной копии прикрепляется к электронному запросу;</w:t>
      </w:r>
    </w:p>
    <w:bookmarkEnd w:id="519"/>
    <w:bookmarkStart w:name="z601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по причинам изменения фамилии, имени, отчества (при его наличии) физического лица-лицензиата, перерегистрации индивидуального предпринимателя-лицензиата, изменении его наименования или юридического адреса, изменения наименования и (или) места нахождения юридического лица-лицензиата, реорганизации юридического лица-лицензиата в форме слияния, реорганизации юридического лица-лицензиата в форме преобразования, реорганизации в форме присоединения юридического лица-лицензиата к другому юридическому лицу:</w:t>
      </w:r>
    </w:p>
    <w:bookmarkEnd w:id="520"/>
    <w:bookmarkStart w:name="z602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ЭЦП услугополучателя, по форме согласно приложению 4 к стандарту; </w:t>
      </w:r>
    </w:p>
    <w:bookmarkEnd w:id="521"/>
    <w:bookmarkStart w:name="z603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приложению 5 к стандарту; </w:t>
      </w:r>
    </w:p>
    <w:bookmarkEnd w:id="522"/>
    <w:bookmarkStart w:name="z604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523"/>
    <w:bookmarkStart w:name="z605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содержащего информацию об изменениях, послуживших основанием для переоформления лицензии и (или) приложения к лицензии, за исключением документов, информация из которых содержится в государственных информационных системах;</w:t>
      </w:r>
    </w:p>
    <w:bookmarkEnd w:id="524"/>
    <w:bookmarkStart w:name="z606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по причине присвоения категории:</w:t>
      </w:r>
    </w:p>
    <w:bookmarkEnd w:id="525"/>
    <w:bookmarkStart w:name="z607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ЭЦП услугополучателя, по форме согласно приложению 4 к стандарту; </w:t>
      </w:r>
    </w:p>
    <w:bookmarkEnd w:id="526"/>
    <w:bookmarkStart w:name="z608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приложению 5 к стандарту; </w:t>
      </w:r>
    </w:p>
    <w:bookmarkEnd w:id="527"/>
    <w:bookmarkStart w:name="z609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 </w:t>
      </w:r>
    </w:p>
    <w:bookmarkEnd w:id="528"/>
    <w:bookmarkStart w:name="z610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лицензии и приложения к лицензии (в случае отсутствия сведений о лицензии в государственных информационных системах);</w:t>
      </w:r>
    </w:p>
    <w:bookmarkEnd w:id="529"/>
    <w:bookmarkStart w:name="z611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форму сведений о соответствии квалификационным требованиям согласно приложению 3 стандарта;</w:t>
      </w:r>
    </w:p>
    <w:bookmarkEnd w:id="530"/>
    <w:bookmarkStart w:name="z612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по причинам реорганизации юридического лица-лицензиата в форме выделения, реорганизации юридического лица-лицензиата в форме разделения:</w:t>
      </w:r>
    </w:p>
    <w:bookmarkEnd w:id="531"/>
    <w:bookmarkStart w:name="z613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в форме электронного документа, подписанное ЭЦП услугополучателя, по форме согласно приложению 5 к стандарту;- для юридического лица </w:t>
      </w:r>
    </w:p>
    <w:bookmarkEnd w:id="532"/>
    <w:bookmarkStart w:name="z614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533"/>
    <w:bookmarkStart w:name="z615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содержащего информацию об изменениях, послуживших основанием для переоформления лицензии и (или) приложения к лицензии, за исключением документов, информация из которых содержится в государственных информационных системах;</w:t>
      </w:r>
    </w:p>
    <w:bookmarkEnd w:id="534"/>
    <w:bookmarkStart w:name="z616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форму сведений о соответствии квалификационным требованиям согласно приложению 3 стандарта;</w:t>
      </w:r>
    </w:p>
    <w:bookmarkEnd w:id="535"/>
    <w:bookmarkStart w:name="z617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оформленного в установленном законодательством Республики Казахстан порядке решения о согласии юридического лица, из которого произведено выделение на переоформление лицензии на выделенное юридическое лицо при реорганизации юридического лица-лицензиата в форме выделения;</w:t>
      </w:r>
    </w:p>
    <w:bookmarkEnd w:id="536"/>
    <w:bookmarkStart w:name="z618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(если ранее выданная лицензия была оформлена в бумажной форме):</w:t>
      </w:r>
    </w:p>
    <w:bookmarkEnd w:id="537"/>
    <w:bookmarkStart w:name="z619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ЭЦП услугополучателя, по форме согласно приложению 6 к стандарту; </w:t>
      </w:r>
    </w:p>
    <w:bookmarkEnd w:id="538"/>
    <w:bookmarkStart w:name="z620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приложению 7 к стандарту; </w:t>
      </w:r>
    </w:p>
    <w:bookmarkEnd w:id="539"/>
    <w:bookmarkStart w:name="z621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540"/>
    <w:bookmarkStart w:name="z622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принимает электронный запрос и документы, в "личный кабинет" услугополучателя либо его представителя направляется уведомление о принятии запроса с указанием даты и времени получения результата государственной услуги (не более двадцати минут);</w:t>
      </w:r>
    </w:p>
    <w:bookmarkEnd w:id="541"/>
    <w:bookmarkStart w:name="z623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электронного запроса и документов, действия структурных подразделений (работников) услугодателя в процессе оказания государственной услуги, осуществляются в соответствии с подпунктами 4-9)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542"/>
    <w:bookmarkStart w:name="z624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результат оказания государственной услуги в "личный кабинет" услугополучателя либо его представителя (не более двадцати минут).</w:t>
      </w:r>
    </w:p>
    <w:bookmarkEnd w:id="543"/>
    <w:bookmarkStart w:name="z625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строительно-монтажные работы"</w:t>
            </w:r>
          </w:p>
        </w:tc>
      </w:tr>
    </w:tbl>
    <w:bookmarkStart w:name="z629" w:id="5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5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71"/>
        <w:gridCol w:w="3148"/>
        <w:gridCol w:w="2273"/>
        <w:gridCol w:w="2364"/>
        <w:gridCol w:w="1163"/>
        <w:gridCol w:w="1163"/>
        <w:gridCol w:w="1718"/>
      </w:tblGrid>
      <w:tr>
        <w:trPr>
          <w:trHeight w:val="30" w:hRule="atLeast"/>
        </w:trPr>
        <w:tc>
          <w:tcPr>
            <w:tcW w:w="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0" w:id="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46"/>
        </w:tc>
        <w:tc>
          <w:tcPr>
            <w:tcW w:w="3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2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1" w:id="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547"/>
        </w:tc>
        <w:tc>
          <w:tcPr>
            <w:tcW w:w="3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  <w:tc>
          <w:tcPr>
            <w:tcW w:w="23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Государственной корпорации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7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</w:tr>
      <w:tr>
        <w:trPr>
          <w:trHeight w:val="30" w:hRule="atLeast"/>
        </w:trPr>
        <w:tc>
          <w:tcPr>
            <w:tcW w:w="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2" w:id="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548"/>
        </w:tc>
        <w:tc>
          <w:tcPr>
            <w:tcW w:w="3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2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2364" w:type="dxa"/>
            <w:vMerge w:val="restart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7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документы, осуществляет лицензионный контроль и подготавливает заключение</w:t>
            </w:r>
          </w:p>
        </w:tc>
      </w:tr>
      <w:tr>
        <w:trPr>
          <w:trHeight w:val="30" w:hRule="atLeast"/>
        </w:trPr>
        <w:tc>
          <w:tcPr>
            <w:tcW w:w="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3" w:id="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549"/>
        </w:tc>
        <w:tc>
          <w:tcPr>
            <w:tcW w:w="3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2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 либо его представителю расписку о приеме соответствующих документов 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/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17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заключение на рассмотрение лицензионной комиссии</w:t>
            </w:r>
          </w:p>
        </w:tc>
      </w:tr>
      <w:tr>
        <w:trPr>
          <w:trHeight w:val="30" w:hRule="atLeast"/>
        </w:trPr>
        <w:tc>
          <w:tcPr>
            <w:tcW w:w="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4" w:id="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550"/>
        </w:tc>
        <w:tc>
          <w:tcPr>
            <w:tcW w:w="3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23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 (не входит в срок оказания государственной услуги)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7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1или 12 рабочих дней</w:t>
            </w:r>
          </w:p>
        </w:tc>
      </w:tr>
    </w:tbl>
    <w:bookmarkStart w:name="z635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5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96"/>
        <w:gridCol w:w="3985"/>
        <w:gridCol w:w="1298"/>
        <w:gridCol w:w="2176"/>
        <w:gridCol w:w="1471"/>
        <w:gridCol w:w="1299"/>
        <w:gridCol w:w="1475"/>
      </w:tblGrid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6" w:id="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52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7" w:id="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553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Лицензионная комиссия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услугодателя 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8" w:id="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554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заключение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протокола лицензионной комиссии подготавливает проект приказа, лицензию либо отказ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приказ, лицензию либо отказ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лицензию либо отказ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лицензию либо отказ</w:t>
            </w:r>
          </w:p>
        </w:tc>
      </w:tr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9" w:id="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555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протокол заседания лицензионной комиссии исполнителю услугодателя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 услугодателя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в Государственную корпорацию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лицензию либо отказ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0" w:id="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556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строительно-монтажные работы"</w:t>
            </w:r>
          </w:p>
        </w:tc>
      </w:tr>
    </w:tbl>
    <w:bookmarkStart w:name="z644" w:id="5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(работниками)с указанием длительности каждой процедуры (действия)</w:t>
      </w:r>
    </w:p>
    <w:bookmarkEnd w:id="557"/>
    <w:bookmarkStart w:name="z645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8"/>
    <w:p>
      <w:pPr>
        <w:spacing w:after="0"/>
        <w:ind w:left="0"/>
        <w:jc w:val="both"/>
      </w:pPr>
      <w:r>
        <w:drawing>
          <wp:inline distT="0" distB="0" distL="0" distR="0">
            <wp:extent cx="78105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строительно-монтажные работы"</w:t>
            </w:r>
          </w:p>
        </w:tc>
      </w:tr>
    </w:tbl>
    <w:bookmarkStart w:name="z649" w:id="5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559"/>
    <w:bookmarkStart w:name="z650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0"/>
    <w:p>
      <w:pPr>
        <w:spacing w:after="0"/>
        <w:ind w:left="0"/>
        <w:jc w:val="both"/>
      </w:pPr>
      <w:r>
        <w:drawing>
          <wp:inline distT="0" distB="0" distL="0" distR="0">
            <wp:extent cx="6858000" cy="989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строительно-монтажные работы"</w:t>
            </w:r>
          </w:p>
        </w:tc>
      </w:tr>
    </w:tbl>
    <w:bookmarkStart w:name="z654" w:id="5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561"/>
    <w:bookmarkStart w:name="z655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2"/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6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563"/>
    <w:bookmarkStart w:name="z657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4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8" w:id="5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65"/>
    <w:bookmarkStart w:name="z659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6"/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header.xml" Type="http://schemas.openxmlformats.org/officeDocument/2006/relationships/header" Id="rId2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