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35e6" w14:textId="1ad3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9 сентября 2015 года № 156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382. Зарегистрировано Департаментом юстиции Кызылординской области 08 апреля 2016 года № 5453.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(зарегистрированно в Реестре государственной регистрации нормативных правовых актов за номером 5163, опубликовано 13 октября 2015 года в газетах "Кызылординские вести" и "Сыр бойы")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 Д.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февраля 2016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№156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сельского округа (далее - аким сельского округа) - в случае отсутствия услугодателя по месту жительства;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(отказе в назначении) государственной адресной социальной помощи (далее - уведомление либо отказ).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- бумажная. 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(или его представителем по нотариально заверенной доверенности) (далее - его представитель) услугодателю либо акиму сельского округа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(далее - отрывной талон) и предоставляет документы руководителю услугодателя (не более тридцати минут);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направляет документы участковой комиссии для вынесения заключения (в течение двух рабочих дней);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участковая комиссия рассматривает документы, проводит обследование материального положения услугополучателя и на основании представленных документов и результатов обследования материального положения услугополучателя выносит заключение и направляет документы услугодателю (в течение трех рабочих дней);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представленных документов услугополучателя и заключения участковой комиссии подготавливает и предоставляет уведомление либо отказ руководителю услугодателя (в течение двух рабочих дней);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и направляет уведомление либо отказ исполнителю услугодателя (не более тридцати минут);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выдает уведомление либо отказ услугополучателю либо его представителю (не более тридцати минут);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документы, выдает услугополучателю либо его представителю отрывной талон (не более тридцати минут), рассматривает и направляет документы участковой комиссии для вынесения заключения (в течение двух рабочих дней);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рассматривает документы, проводит обследование материального положения услугополучателя и на основании представленных документов и результатов обследования материального положения услугополучателя выносит заключение и направляет документы акиму сельского округа (в течение трех рабочих дней);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регистрирует и направляет документы и заключение участковой комиссии услугодателю (в течение семи рабочих дней);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направляет документы исполнителю услугодателя (не более тридцати минут);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представленных документов услугополучателя и заключения участковой комиссии подготавливает и предоставляет уведомление либо отказ руководителю услугодателя (в течение двух рабочих дней);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подписывает и направляет уведомление либо отказ сотруднику канцелярии услугодателя (не более тридцати минут);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направляет уведомление либо отказ акиму сельского округа (в течение одного рабочего дня);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регистрирует и выдает уведомление либо отказ услугополучателю либо его представителю (не более тридцати минут);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накопительного отдела Государственной корпорации.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услугополучателя (требуется для идентификации личности);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доходах членов семьи услугополучателя согласно приложению 3 к стандарту;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личного подсобного хозяйства согласно приложению 4 к стандарту;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месту жительства услугополучателя (членов семьи) (адресную справку или справку акима поселка, села, сельского округа);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в рамках активных мер содействия занятости-копию социального контракта;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обращения заявителя за назначением адресной социальной помощи на последующий квартал при отсутствии изменений в сведениях, указанных в абзацах три, четыре, пять подпункта 1) пункта 10 настоящего регламента, заполняется только бланк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удостоверяющего личность услугополучателя, документа, подтверждающего регистрацию по постоянному месту жительства, не требуется при наличии возможности получения информации, содержащейся в них, из государственных информационных систем;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(далее - расписка о приеме документов)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выдает расписку об отказе в приеме документов по форме согласно приложению 6 к стандарту (не более тридцати минут);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и направляет документы участковой комиссии для вынесения заключения (в течение двух рабочих дней);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рассматривает документы, проводит обследование материального положения услугополучателя и на основании представленных документов и результатов обследования материального положения услугополучателя выносит заключение и направляет документы услугодателю (в течение трех рабочих дней);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представленных документов услугополучателя и заключения участковой комиссии подготавливает и предоставляет уведомление либо отказ руководителю услугодателя (в течение одного рабочего дня);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уведомление либо отказ сотруднику канцелярии услугодателя (не более тридцати минут);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уведомление либо отказ в Государственную корпорацию (в течение одного рабочего дня);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уведомление либо отказ услугополучателю либо его представителю (не более тридцати минут).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адресной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3879"/>
        <w:gridCol w:w="1455"/>
        <w:gridCol w:w="1114"/>
        <w:gridCol w:w="947"/>
        <w:gridCol w:w="948"/>
        <w:gridCol w:w="1117"/>
        <w:gridCol w:w="1115"/>
        <w:gridCol w:w="1116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отрывной талон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обследование материального положения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выносит заключение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услугополучателя и заключения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уведомление либо отказ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либо отказ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услугодателя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участковой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вынесения заключения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671"/>
        <w:gridCol w:w="2042"/>
        <w:gridCol w:w="1829"/>
        <w:gridCol w:w="1191"/>
        <w:gridCol w:w="1401"/>
        <w:gridCol w:w="1401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выдает услугополучателю либо его представителю отрывной талон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проводит обследование материального положения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выносит заключение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направляет для вынесения заключения участковой комиссии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акиму сельского округа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участковой комиссии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руководителю услугодателя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выдача отрывного талона -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минут, направление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участковую комиссию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402"/>
        <w:gridCol w:w="2193"/>
        <w:gridCol w:w="1679"/>
        <w:gridCol w:w="1428"/>
        <w:gridCol w:w="1681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заключения участковой комиссии подготавливает уведомление либо отказ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сотруднику канцелярии услугодателя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акиму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адресной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99"/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532"/>
        <w:gridCol w:w="1364"/>
        <w:gridCol w:w="1571"/>
        <w:gridCol w:w="1361"/>
        <w:gridCol w:w="1362"/>
        <w:gridCol w:w="1366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накопительного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участковой комиссии для вынесения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859"/>
        <w:gridCol w:w="1241"/>
        <w:gridCol w:w="1241"/>
        <w:gridCol w:w="1460"/>
        <w:gridCol w:w="1241"/>
        <w:gridCol w:w="1461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проводит 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положения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выносит заключение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представленных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заключения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услугодателю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13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2"/>
    <w:bookmarkStart w:name="z13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"Назначение государственной адресной социальной помощи" </w:t>
            </w:r>
          </w:p>
        </w:tc>
      </w:tr>
    </w:tbl>
    <w:bookmarkStart w:name="z14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9"/>
    <w:bookmarkStart w:name="z1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февраля 2016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156</w:t>
            </w:r>
          </w:p>
        </w:tc>
      </w:tr>
    </w:tbl>
    <w:bookmarkStart w:name="z16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End w:id="130"/>
    <w:bookmarkStart w:name="z16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сельского округа (далее - аким сельского округа);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или об отказe в назначении государственного пособия на детей до восемнадцати лет (далее - уведомление либо отказ).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39"/>
    <w:bookmarkStart w:name="z1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(или его представителем по нотариально заверенной доверенности) (далее - его представитель) услугодателю либо акиму сельского округа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стандарт).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(далее - отрывной талон) и предоставляет документы руководителю услугодателя (не более тридцати минут);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направляет документы участковой комиссии для вынесения заключения (в течение двух рабочих дней);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участковая комиссия рассматривает документы, проводит обследование материального положения услугополучателя и на основании представленных документов и результатов обследования материального положения услугополучателя выносит заключение и направляет услугодателю (в течение трех рабочих дней); 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представленных документов услугополучателя и заключения участковой комиссии подготавливает уведомление либо в случаях нахождения детей на полном государственном обеспечении; лишения или ограничения в родительских правах родителей, признания недействительным или отмены усыновления (удочерения), освобождения или отстранения от исполнения своих обязанностей опекунов (попечителей) в случаях, установленных брачно-семейным законодательством Республики Казахстан; превышения среднедушевого дохода семьи стоимости продовольственной корзины подготавливает отказ и предоставляет уведомление либо отказ руководителю услугодателя (в течение двух рабочих дней);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подписывает и направляет уведомление либо отказ исполнителю услугодателя (не более тридцати минут); 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выдает уведомление либо отказ услугополучателю либо его представителю (не более тридцати минут);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акиму сельского округа документы согласно пункту 9 стандарта;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 сельского округа регистрирует документы, выдает услугополучателю либо его представителю отрывной талон (не более тридцати минут), рассматривает и направляет документы участковой комиссии для вынесения заключения (в течение трех рабочих дней); 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рассматривает документы, проводит обследование материального положения услугополучателя и на основании представленных документов и результатов обследования материального положения услугополучателя выносит заключение и направляет акиму сельского округа (в течение трех рабочих дней);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регистрирует и направляет документы услугополучателя и заключение участковой комиссии услугодателю (в течение трех рабочих дней);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направляет документы исполнителю услугодателя (не более тридцати минут);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документов услугополучателя и заключения участковой комиссии подготавливает уведомление либо в случаях нахождения детей на полном государственном обеспечении; лишения или ограничения в родительских правах родителей, признания недействительным или отмены усыновления (удочерения), освобождения или отстранения от исполнения своих обязанностей опекунов (попечителей) в случаях, установленных брачно-семейным законодательством Республики Казахстан; превышения среднедушевого дохода семьи стоимости продовольственной корзины подготавливает отказ и предоставляет уведомление либо отказ руководителю услугодателя (в течение пяти рабочих дней);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подписывает и направляет уведомление либо отказ сотруднику канцелярии услугодателя (не более тридцати минут); 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направляет уведомление либо отказ акиму сельского округа (в течение одного рабочего дня);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регистрирует и выдает уведомление либо отказ услугополучателю либо его представителю (не более тридцати минут).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4"/>
    <w:bookmarkStart w:name="z19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округа;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корпорации;</w:t>
      </w:r>
    </w:p>
    <w:bookmarkEnd w:id="172"/>
    <w:bookmarkStart w:name="z2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накопительного отдела Государственной корпорации.</w:t>
      </w:r>
    </w:p>
    <w:bookmarkEnd w:id="173"/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176"/>
    <w:bookmarkStart w:name="z20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гражданина Республики Казахстан, вид на жительство иностранца в Республики Казахстан) (требуется для идентификации личности), для оралманов–удостоверение оралмана;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(свидетельства) о рождении ребенка (детей) либо выписку из актовой записи о рождении; 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установление опеки (попечительства) над ребенком или усыновления (удочерения);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 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заполненные на основании оригиналов документов;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полученных доходах членов семьи, в том числе сведения о полученных доходах членов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сведения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членов семьи;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данных услугополучателя с данными в свидетельстве о рождении ребенка-свидетельство о заключении (расторжении) брака;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удостоверяющего личность услугополучателя, свидетельства о рождении ребенка (детей) либо выписки из актовой записи о рождении (по регистрациям, произведенным на территории Республики Казахстан после 13 августа 2007 года), свидетельства о заключении брака (по регистрациям, произведенным на территории Республики Казахстан после 1 июня 2008 года), документа, подтверждающего регистрацию по постоянному месту жительства, документа об установлении опеки (попечительства) над ребенком или усыновления (удочерения) не требуется при подтверждении информации, содержащейся в указанных документах, государственными информационными системами;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обращения заявителя за назначением пособия на детей на последующий квартал, при отсутствии изменений в сведениях, указанных в абзацах пять, шесть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настоящего регламента, заполняется только бланк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(далее - расписка о приеме документов) либо в случае предоставления услугополучателем или его представителем неполного пакета документов согласно перечню, предусмотренному пунктом 9 стандарта выдает расписку об отказе в приеме документов по форме согласно приложению 5 к стандарту (не более тридцати минут);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и направляет документы участковой комиссии для вынесения заключения (в течение двух рабочих дней); 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рассматривает документы, проводит обследование материального положения услугополучателя и на основании представленных документов и результатов обследования материального положения услугополучателя выносит заключение и направляет услугодателю (в течение трех рабочих дней);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представленных документов услугополучателя и заключения участковой комиссии подготавливает уведомление либо в случаях нахождения детей на полном государственном обеспечении; лишения или ограничения в родительских правах родителей, признания недействительным или отмены усыновления (удочерения), освобождения или отстранения от исполнения своих обязанностей опекунов (попечителей) в случаях, установленных брачно-семейным законодательством Республики Казахстан; превышения среднедушевого дохода семьи стоимости продовольственной корзины подготавливает отказ и предоставляет уведомление либо отказ руководителю услугодателя (в течение одного рабочего дня);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уведомление либо отказ сотруднику канцелярии услугодателя (не более тридцати минут);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направляет уведомление либо отказ в Государственную корпорацию (в течение одного рабочего дня);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и выдает уведомление либо отказ услугополучателю либо его представителю (не более тридцати минут).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государственного пособия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23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202"/>
    <w:bookmarkStart w:name="z23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538"/>
        <w:gridCol w:w="1018"/>
        <w:gridCol w:w="1016"/>
        <w:gridCol w:w="1019"/>
        <w:gridCol w:w="1791"/>
        <w:gridCol w:w="1328"/>
        <w:gridCol w:w="1017"/>
        <w:gridCol w:w="1018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его представителю отрывной талон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проводит обследование материального положения услугополучателя и выносит заключение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представленных документов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заключения участковой комиссии подготавливает уведомление либо отказ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либо отказ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руководителю услугодателя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участковой комиссии для вынесения заключения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услугодателю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24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2707"/>
        <w:gridCol w:w="2451"/>
        <w:gridCol w:w="1430"/>
        <w:gridCol w:w="1430"/>
        <w:gridCol w:w="1682"/>
        <w:gridCol w:w="1682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комиссия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2"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отрывной талон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обследование материального положения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выносит заключение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"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государственной услуги, который служит основанием для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для вынесения заключения участковой комиссии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акиму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учлугополучателя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участковой комиссии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документов и выдача отрывного талона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в участковую комиссию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4562"/>
        <w:gridCol w:w="2149"/>
        <w:gridCol w:w="1645"/>
        <w:gridCol w:w="1399"/>
        <w:gridCol w:w="1646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7"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8"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документов 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заключения участковой комиссии подготавливает уведомление либо отказ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 отказ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 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государственного пособия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26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221"/>
    <w:bookmarkStart w:name="z26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661"/>
        <w:gridCol w:w="1545"/>
        <w:gridCol w:w="1545"/>
        <w:gridCol w:w="1339"/>
        <w:gridCol w:w="1339"/>
        <w:gridCol w:w="1140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4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накопительного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5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расписку о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участковой комиссии для вынесения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7"/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</w:tr>
    </w:tbl>
    <w:bookmarkStart w:name="z26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39"/>
        <w:gridCol w:w="1571"/>
        <w:gridCol w:w="1364"/>
        <w:gridCol w:w="1361"/>
        <w:gridCol w:w="1158"/>
        <w:gridCol w:w="1363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1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проводит обследование материального 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выносит заключение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представленных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заключения участковой комиссии подготавливает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2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услугодателю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сотруднику канцелярии услугодателя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3"/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государственного пособия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27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34"/>
    <w:bookmarkStart w:name="z27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35"/>
    <w:bookmarkStart w:name="z2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237"/>
    <w:bookmarkStart w:name="z2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39"/>
    <w:bookmarkStart w:name="z28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государственного пособия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28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1"/>
    <w:bookmarkStart w:name="z29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42"/>
    <w:bookmarkStart w:name="z2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244"/>
    <w:bookmarkStart w:name="z2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246"/>
    <w:bookmarkStart w:name="z2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48"/>
    <w:bookmarkStart w:name="z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0"/>
    <w:bookmarkStart w:name="z2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февраля 2016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№156</w:t>
            </w:r>
          </w:p>
        </w:tc>
      </w:tr>
    </w:tbl>
    <w:bookmarkStart w:name="z30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 </w:t>
      </w:r>
    </w:p>
    <w:bookmarkEnd w:id="252"/>
    <w:bookmarkStart w:name="z30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3"/>
    <w:bookmarkStart w:name="z30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254"/>
    <w:bookmarkStart w:name="z30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55"/>
    <w:bookmarkStart w:name="z31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56"/>
    <w:bookmarkStart w:name="z31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57"/>
    <w:bookmarkStart w:name="z31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 при назначении возмещения затрат на обучение на дому детей-инвалидов, а также получении информации о назначении возмещения затрат на обучение на дому детей инвалидов.</w:t>
      </w:r>
    </w:p>
    <w:bookmarkEnd w:id="258"/>
    <w:bookmarkStart w:name="z31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(полностью автоматизированная) и (или) бумажная. </w:t>
      </w:r>
    </w:p>
    <w:bookmarkEnd w:id="259"/>
    <w:bookmarkStart w:name="z31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пособия (далее - уведомление).</w:t>
      </w:r>
    </w:p>
    <w:bookmarkEnd w:id="260"/>
    <w:bookmarkStart w:name="z31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назначении пособия, а также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61"/>
    <w:bookmarkStart w:name="z31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262"/>
    <w:bookmarkStart w:name="z31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3"/>
    <w:bookmarkStart w:name="z31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(или его представителем по нотариально заверенной доверенности) (далее - его представитель)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"Возмещение затрат на обучение на дому детей-инвалидов",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 либо направление запроса в форме электронного документа через портал.</w:t>
      </w:r>
    </w:p>
    <w:bookmarkEnd w:id="264"/>
    <w:bookmarkStart w:name="z31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65"/>
    <w:bookmarkStart w:name="z32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6"/>
    <w:bookmarkStart w:name="z32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(далее – отрывной талон) и предоставляет документы руководителю услугодателя (не более тридцати минут);</w:t>
      </w:r>
    </w:p>
    <w:bookmarkEnd w:id="267"/>
    <w:bookmarkStart w:name="z32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268"/>
    <w:bookmarkStart w:name="z32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руководителю услугодателя (в течение восьми рабочих дней);</w:t>
      </w:r>
    </w:p>
    <w:bookmarkEnd w:id="269"/>
    <w:bookmarkStart w:name="z32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уведомление сотруднику канцелярии услугодателя (не более тридцати минут);</w:t>
      </w:r>
    </w:p>
    <w:bookmarkEnd w:id="270"/>
    <w:bookmarkStart w:name="z32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услугополучателю либо его представителю (не более тридцати минут).</w:t>
      </w:r>
    </w:p>
    <w:bookmarkEnd w:id="271"/>
    <w:bookmarkStart w:name="z32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2"/>
    <w:bookmarkStart w:name="z32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73"/>
    <w:bookmarkStart w:name="z32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74"/>
    <w:bookmarkStart w:name="z32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5"/>
    <w:bookmarkStart w:name="z33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6"/>
    <w:bookmarkStart w:name="z33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277"/>
    <w:bookmarkStart w:name="z33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278"/>
    <w:bookmarkStart w:name="z33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279"/>
    <w:bookmarkStart w:name="z33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80"/>
    <w:bookmarkStart w:name="z33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1"/>
    <w:bookmarkStart w:name="z33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282"/>
    <w:bookmarkStart w:name="z33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3"/>
    <w:bookmarkStart w:name="z3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84"/>
    <w:bookmarkStart w:name="z33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285"/>
    <w:bookmarkStart w:name="z3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86"/>
    <w:bookmarkStart w:name="z34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287"/>
    <w:bookmarkStart w:name="z34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(адресную справку или справку сельского акима);</w:t>
      </w:r>
    </w:p>
    <w:bookmarkEnd w:id="288"/>
    <w:bookmarkStart w:name="z34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289"/>
    <w:bookmarkStart w:name="z34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10589);</w:t>
      </w:r>
    </w:p>
    <w:bookmarkEnd w:id="290"/>
    <w:bookmarkStart w:name="z3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291"/>
    <w:bookmarkStart w:name="z34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из учебного заведения, подтверждающую факт обучения ребенка-инвалида на дому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2"/>
    <w:bookmarkStart w:name="z34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(далее – расписка о приеме документов) и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выдает расписку об отказе в приеме документов по форме согласно приложению 3 к стандарту (не более двадцати минут);</w:t>
      </w:r>
    </w:p>
    <w:bookmarkEnd w:id="293"/>
    <w:bookmarkStart w:name="z34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 </w:t>
      </w:r>
    </w:p>
    <w:bookmarkEnd w:id="294"/>
    <w:bookmarkStart w:name="z34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295"/>
    <w:bookmarkStart w:name="z35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296"/>
    <w:bookmarkStart w:name="z35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уведомление руководителю услугодателя (в течение восьми рабочих дней);</w:t>
      </w:r>
    </w:p>
    <w:bookmarkEnd w:id="297"/>
    <w:bookmarkStart w:name="z35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сотруднику канцелярии услугодателя (не более тридцати минут);</w:t>
      </w:r>
    </w:p>
    <w:bookmarkEnd w:id="298"/>
    <w:bookmarkStart w:name="z35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уведомление в Государственную корпорацию (в течение одного рабочего дня);</w:t>
      </w:r>
    </w:p>
    <w:bookmarkEnd w:id="299"/>
    <w:bookmarkStart w:name="z35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уведомление услугополучателю либо его представителю (не более двадцати минут).</w:t>
      </w:r>
    </w:p>
    <w:bookmarkEnd w:id="300"/>
    <w:bookmarkStart w:name="z35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1"/>
    <w:bookmarkStart w:name="z35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 через портал:</w:t>
      </w:r>
    </w:p>
    <w:bookmarkEnd w:id="302"/>
    <w:bookmarkStart w:name="z35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следующие документы согласно пункту 9 стандарта:</w:t>
      </w:r>
    </w:p>
    <w:bookmarkEnd w:id="303"/>
    <w:bookmarkStart w:name="z35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заключения психолого-медико-педагогической консультации;</w:t>
      </w:r>
    </w:p>
    <w:bookmarkEnd w:id="304"/>
    <w:bookmarkStart w:name="z35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справки;</w:t>
      </w:r>
    </w:p>
    <w:bookmarkEnd w:id="305"/>
    <w:bookmarkStart w:name="z36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информации о назначении пособия – запрос в форме электронного документа, удостоверенного ЭЦП услугополучателя;</w:t>
      </w:r>
    </w:p>
    <w:bookmarkEnd w:id="306"/>
    <w:bookmarkStart w:name="z36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документа, подтверждающего регистрацию по постоянному месту жительства, документа о номере банковского счета, о справке об инвалидности, указанных в электронном заявлении, услугополучатель получает из соответствующих государственных информационных систем через шлюз "электронного правительства";</w:t>
      </w:r>
    </w:p>
    <w:bookmarkEnd w:id="307"/>
    <w:bookmarkStart w:name="z36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в "личный кабинет" услугополучателя либо его представителя направляется уведомление о приеме документов с указанием даты и времени получения результата государственной услуги (не более тридцати минут);</w:t>
      </w:r>
    </w:p>
    <w:bookmarkEnd w:id="308"/>
    <w:bookmarkStart w:name="z36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2-5) пункта 6 настоящего регламента;</w:t>
      </w:r>
    </w:p>
    <w:bookmarkEnd w:id="309"/>
    <w:bookmarkStart w:name="z36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тридцати минут).</w:t>
      </w:r>
    </w:p>
    <w:bookmarkEnd w:id="310"/>
    <w:bookmarkStart w:name="z36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"Возмещение затрат на обучение на дому детей-инвалидов" </w:t>
            </w:r>
          </w:p>
        </w:tc>
      </w:tr>
    </w:tbl>
    <w:bookmarkStart w:name="z36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12"/>
    <w:bookmarkStart w:name="z37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241"/>
        <w:gridCol w:w="1591"/>
        <w:gridCol w:w="1588"/>
        <w:gridCol w:w="1036"/>
        <w:gridCol w:w="1589"/>
        <w:gridCol w:w="1590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5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6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выдает услугополучателю либо его представителю отрывной талон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уведомление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7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8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"Возмещение затрат на обучение на дому детей-инвалидов" </w:t>
            </w:r>
          </w:p>
        </w:tc>
      </w:tr>
    </w:tbl>
    <w:bookmarkStart w:name="z37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19"/>
    <w:bookmarkStart w:name="z38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022"/>
        <w:gridCol w:w="2058"/>
        <w:gridCol w:w="1794"/>
        <w:gridCol w:w="868"/>
        <w:gridCol w:w="868"/>
        <w:gridCol w:w="738"/>
        <w:gridCol w:w="869"/>
        <w:gridCol w:w="739"/>
        <w:gridCol w:w="870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2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3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уведомление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4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либо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5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"Возмещение затрат на обучение на дому детей-инвалидов"</w:t>
            </w:r>
          </w:p>
        </w:tc>
      </w:tr>
    </w:tbl>
    <w:bookmarkStart w:name="z38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26"/>
    <w:bookmarkStart w:name="z39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27"/>
    <w:bookmarkStart w:name="z39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29"/>
    <w:bookmarkStart w:name="z3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"Возмещение затрат на обучение на дому детей-инвалидов" </w:t>
            </w:r>
          </w:p>
        </w:tc>
      </w:tr>
    </w:tbl>
    <w:bookmarkStart w:name="z39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31"/>
    <w:bookmarkStart w:name="z39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59690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"Возмещение затрат на обучение на дому детей-инвалидов" </w:t>
            </w:r>
          </w:p>
        </w:tc>
      </w:tr>
    </w:tbl>
    <w:bookmarkStart w:name="z40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33"/>
    <w:bookmarkStart w:name="z40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34"/>
    <w:bookmarkStart w:name="z40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336"/>
    <w:bookmarkStart w:name="z40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8"/>
    <w:bookmarkStart w:name="z40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февраля 2016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№156</w:t>
            </w:r>
          </w:p>
        </w:tc>
      </w:tr>
    </w:tbl>
    <w:bookmarkStart w:name="z41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340"/>
    <w:bookmarkStart w:name="z41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1"/>
    <w:bookmarkStart w:name="z41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</w:t>
      </w:r>
    </w:p>
    <w:bookmarkEnd w:id="342"/>
    <w:bookmarkStart w:name="z41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343"/>
    <w:bookmarkStart w:name="z41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услугодателя; </w:t>
      </w:r>
    </w:p>
    <w:bookmarkEnd w:id="344"/>
    <w:bookmarkStart w:name="z42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45"/>
    <w:bookmarkStart w:name="z42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346"/>
    <w:bookmarkStart w:name="z42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47"/>
    <w:bookmarkStart w:name="z42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bookmarkEnd w:id="348"/>
    <w:bookmarkStart w:name="z42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 (далее - решение);</w:t>
      </w:r>
    </w:p>
    <w:bookmarkEnd w:id="349"/>
    <w:bookmarkStart w:name="z42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удостоверения или его дубликата (далее – удостоверение или его дубликат); </w:t>
      </w:r>
    </w:p>
    <w:bookmarkEnd w:id="350"/>
    <w:bookmarkStart w:name="z42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корпорацией:</w:t>
      </w:r>
    </w:p>
    <w:bookmarkEnd w:id="351"/>
    <w:bookmarkStart w:name="z42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 (далее - решение);</w:t>
      </w:r>
    </w:p>
    <w:bookmarkEnd w:id="352"/>
    <w:bookmarkStart w:name="z42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удостоверения или его дубликата (далее – удостоверение или его дубликат); </w:t>
      </w:r>
    </w:p>
    <w:bookmarkEnd w:id="353"/>
    <w:bookmarkStart w:name="z42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 (далее – выплата компенсации);</w:t>
      </w:r>
    </w:p>
    <w:bookmarkEnd w:id="354"/>
    <w:bookmarkStart w:name="z43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 (далее - выплата компенсации).</w:t>
      </w:r>
    </w:p>
    <w:bookmarkEnd w:id="355"/>
    <w:bookmarkStart w:name="z43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356"/>
    <w:bookmarkStart w:name="z43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357"/>
    <w:bookmarkStart w:name="z43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стандарт).</w:t>
      </w:r>
    </w:p>
    <w:bookmarkEnd w:id="358"/>
    <w:bookmarkStart w:name="z43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59"/>
    <w:bookmarkStart w:name="z43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признании услугополучателя пострадавшим вследствие ядерных испытаний на Семипалатинском испытательном ядерном полигоне и для получения удостоверения или его дубликата:</w:t>
      </w:r>
    </w:p>
    <w:bookmarkEnd w:id="360"/>
    <w:bookmarkStart w:name="z43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документы согласно пункту 9 стандарта;</w:t>
      </w:r>
    </w:p>
    <w:bookmarkEnd w:id="361"/>
    <w:bookmarkStart w:name="z43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талон с указанием даты регистрации заявления и даты получения государственной услуги, фамилии и инициалов ответственного лица, принявшего документы (далее - талон) и предоставляет документы руководителю услугодателя (не более тридцати минут);</w:t>
      </w:r>
    </w:p>
    <w:bookmarkEnd w:id="362"/>
    <w:bookmarkStart w:name="z43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63"/>
    <w:bookmarkStart w:name="z43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364"/>
    <w:bookmarkStart w:name="z44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и предоставляет документы на рассмотрение специальной комиссии (в течение двух рабочих дней);</w:t>
      </w:r>
    </w:p>
    <w:bookmarkEnd w:id="365"/>
    <w:bookmarkStart w:name="z44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специальная комиссия регистрирует документы, проверяет факт выплаты (не выплаты) компенсации услугополучателю, принимает и выдает решение о признании или об отказе в признании услугополучателя пострадавшим вследствие ядерных испытаний на Семипалатинском испытательном ядерном полигоне (далее – решение либо отказ) услугополучателю либо его представителю (в течение семнадцати рабочих дней); </w:t>
      </w:r>
    </w:p>
    <w:bookmarkEnd w:id="366"/>
    <w:bookmarkStart w:name="z44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после принятия решения составляет список граждан, макеты дел которых направляются специальными комиссиями в районные (городские) отделения Государственной корпорации (далее - список) и в соответствии со списком подготавливает, регистрирует и выдает услугополучателю либо его представителю удостоверение или его дубликат (в течение пяти рабочих дней);</w:t>
      </w:r>
    </w:p>
    <w:bookmarkEnd w:id="367"/>
    <w:bookmarkStart w:name="z44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единовременной государственной денежной компенсации:</w:t>
      </w:r>
    </w:p>
    <w:bookmarkEnd w:id="368"/>
    <w:bookmarkStart w:name="z44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комиссия после составления списка направляет документы в Государственную корпорацию (в течение двух рабочих дней); </w:t>
      </w:r>
    </w:p>
    <w:bookmarkEnd w:id="369"/>
    <w:bookmarkStart w:name="z44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регистрирует документы, подготавливает проект решения о назначении выплаты компенсации и направляет документы в Департамент комитета труда, социальной защиты и миграции по Кызылординской области (далее - уполномоченный орган) (в течение двух рабочих дней);</w:t>
      </w:r>
    </w:p>
    <w:bookmarkEnd w:id="370"/>
    <w:bookmarkStart w:name="z44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 регистрирует документы, принимает решение о назначении выплаты компенсации и направляет документы в Государственную корпорацию (в течение пяти рабочих дней);</w:t>
      </w:r>
    </w:p>
    <w:bookmarkEnd w:id="371"/>
    <w:bookmarkStart w:name="z44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на основании принятых документов и решения производит выплату компенсации услугополучателю.</w:t>
      </w:r>
    </w:p>
    <w:bookmarkEnd w:id="372"/>
    <w:bookmarkStart w:name="z44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3"/>
    <w:bookmarkStart w:name="z44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74"/>
    <w:bookmarkStart w:name="z45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75"/>
    <w:bookmarkStart w:name="z45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6"/>
    <w:bookmarkStart w:name="z45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7"/>
    <w:bookmarkStart w:name="z45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78"/>
    <w:bookmarkStart w:name="z45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комиссия;</w:t>
      </w:r>
    </w:p>
    <w:bookmarkEnd w:id="379"/>
    <w:bookmarkStart w:name="z45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корпорации;</w:t>
      </w:r>
    </w:p>
    <w:bookmarkEnd w:id="380"/>
    <w:bookmarkStart w:name="z45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уполномоченного органа.</w:t>
      </w:r>
    </w:p>
    <w:bookmarkEnd w:id="381"/>
    <w:bookmarkStart w:name="z45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2"/>
    <w:bookmarkStart w:name="z45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3"/>
    <w:bookmarkStart w:name="z45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384"/>
    <w:bookmarkStart w:name="z460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85"/>
    <w:bookmarkStart w:name="z46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86"/>
    <w:bookmarkStart w:name="z46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решения о признании услугополучателя пострадавшим вследствие ядерных испытаний на Семипалатинском испытательном ядерном полигоне и получения удостоверения или его дубликата: </w:t>
      </w:r>
    </w:p>
    <w:bookmarkEnd w:id="387"/>
    <w:bookmarkStart w:name="z46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следующие документы согласно пункту 9 стандарта:</w:t>
      </w:r>
    </w:p>
    <w:bookmarkEnd w:id="388"/>
    <w:bookmarkStart w:name="z46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89"/>
    <w:bookmarkStart w:name="z46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 (для получения удостоверения или его дубликата);</w:t>
      </w:r>
    </w:p>
    <w:bookmarkEnd w:id="390"/>
    <w:bookmarkStart w:name="z46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91"/>
    <w:bookmarkStart w:name="z46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месту жительства;</w:t>
      </w:r>
    </w:p>
    <w:bookmarkEnd w:id="392"/>
    <w:bookmarkStart w:name="z46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банковском счете или договор с уполномоченной организацией по выдаче компенсации;</w:t>
      </w:r>
    </w:p>
    <w:bookmarkEnd w:id="393"/>
    <w:bookmarkStart w:name="z46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и период проживания на территории Семипалатинского испытательного ядерного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трудовую книжку;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школы), при наличии – удостоверение, выданное ранее в порядке, установленном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полигоне";</w:t>
      </w:r>
    </w:p>
    <w:bookmarkEnd w:id="394"/>
    <w:bookmarkStart w:name="z47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документы, подтверждающие факт и период проживания на территории Семипалатинского испытательного ядерного полигона в периоды с 1949 по 1965 годы, с 1966 по 1990 годы не сохранились, то представляется решение суда об установлении юридического факта и периода проживания на территории, подвергшейся воздействию ядерных испытаний;</w:t>
      </w:r>
    </w:p>
    <w:bookmarkEnd w:id="395"/>
    <w:bookmarkStart w:name="z47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документа, подтверждающего регистрацию по постоянному месту жительства не требуется при наличии возможности получения информации, содержащейся в них, из государственных информационных систем.</w:t>
      </w:r>
    </w:p>
    <w:bookmarkEnd w:id="396"/>
    <w:bookmarkStart w:name="z47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 (далее – расписка о приеме документов) или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выдает расписку об отказе в приеме документов по форме согласно приложению 3 к стандарту (не более 20 минут);</w:t>
      </w:r>
    </w:p>
    <w:bookmarkEnd w:id="397"/>
    <w:bookmarkStart w:name="z47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98"/>
    <w:bookmarkStart w:name="z47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399"/>
    <w:bookmarkStart w:name="z47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400"/>
    <w:bookmarkStart w:name="z47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401"/>
    <w:bookmarkStart w:name="z47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и предоставляет документы на рассмотрение специальной комиссии (в течение двух рабочих дней);</w:t>
      </w:r>
    </w:p>
    <w:bookmarkEnd w:id="402"/>
    <w:bookmarkStart w:name="z47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специальная комиссия регистрирует документы, проверяет факт выплаты (не выплаты) компенсации услугополучателю, принимает и направляет решение либо отказ в Государственную корпорацию (в течение семнадцати рабочих дней); </w:t>
      </w:r>
    </w:p>
    <w:bookmarkEnd w:id="403"/>
    <w:bookmarkStart w:name="z47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после принятия решения составляет список и в соответствии со списком подготавливает, регистрирует удостоверение или его дубликат и направляет в Государственную корпорацию (в течение пяти рабочих дней);</w:t>
      </w:r>
    </w:p>
    <w:bookmarkEnd w:id="404"/>
    <w:bookmarkStart w:name="z48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регистрирует и выдает решение либо отказ, удостоверение или его дубликат услугополучателю либо его представителю (не более двадцати минут).</w:t>
      </w:r>
    </w:p>
    <w:bookmarkEnd w:id="405"/>
    <w:bookmarkStart w:name="z48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приложении 2 к настоящему регламенту.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 вследствие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ядерных испытаний на Семипалатинском испытательном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ядерном полигоне, выплата единовременной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денежной компенсации" </w:t>
            </w:r>
          </w:p>
        </w:tc>
      </w:tr>
    </w:tbl>
    <w:bookmarkStart w:name="z48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407"/>
    <w:bookmarkStart w:name="z489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408"/>
    <w:bookmarkStart w:name="z49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признании услугополучателя пострадавшим вследствие ядерных испытаний на Семипалатинском испытательном ядерном полигоне и для получения удостоверения или его дубликата: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076"/>
        <w:gridCol w:w="1707"/>
        <w:gridCol w:w="1171"/>
        <w:gridCol w:w="996"/>
        <w:gridCol w:w="2180"/>
        <w:gridCol w:w="1531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0"/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1"/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комиссия при принятии решения либо отказа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удостоверения или его дубликата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2"/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выдает услугополучателю либо его представителю талон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документы, проверяет факт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выплаты) компенсации услугополучателю, принимает 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принятия решения составляет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списком подготавливает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3"/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специальной комиссии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решение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выдает удостоверение или его дубликат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4"/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минут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минут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рабочих дней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</w:tbl>
    <w:bookmarkStart w:name="z49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выплате единовременной государственной денежной компенсации: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30"/>
        <w:gridCol w:w="2037"/>
        <w:gridCol w:w="1327"/>
        <w:gridCol w:w="1801"/>
        <w:gridCol w:w="85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6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7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комиссия 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Государственной корпорации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8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составления списка направляет документы 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проект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выплаты компенсации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принимает решение о назначении выплаты компенсации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выплату компенсации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9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0"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рабочих дней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рабочих дней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и учет граждан, пострадавших вследствие ядерных испытаний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 испытательном ядерном полигоне, выплата единовременной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компенсации"</w:t>
            </w:r>
          </w:p>
        </w:tc>
      </w:tr>
    </w:tbl>
    <w:bookmarkStart w:name="z50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421"/>
    <w:bookmarkStart w:name="z50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30"/>
        <w:gridCol w:w="2545"/>
        <w:gridCol w:w="1737"/>
        <w:gridCol w:w="1331"/>
        <w:gridCol w:w="1331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Государственной корпорации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документы, выдает услугополучателю либо его представителю расписку о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приеме документов 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</w:tbl>
    <w:bookmarkStart w:name="z51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14"/>
        <w:gridCol w:w="1176"/>
        <w:gridCol w:w="2575"/>
        <w:gridCol w:w="1596"/>
        <w:gridCol w:w="1384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либо отказа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1"/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документы, проверяет факт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выплаты) компенсации услугополучателю, принимает решение либо отказ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принятия решения составляет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соответствии со списком подготавливает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отказ,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специальной комиссии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или его дубликат в Государственную корпорацию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</w:t>
            </w:r>
          </w:p>
        </w:tc>
      </w:tr>
    </w:tbl>
    <w:bookmarkStart w:name="z522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34"/>
    <w:bookmarkStart w:name="z52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435"/>
    <w:bookmarkStart w:name="z524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признании услугополучателя пострадавшим вследствие ядерных испытаний на Семипалатинском испытательном ядерном полигоне и для получения удостоверения или его дубликата:</w:t>
      </w:r>
    </w:p>
    <w:bookmarkEnd w:id="436"/>
    <w:bookmarkStart w:name="z52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выплате единовременной государственной денежной компенсации:</w:t>
      </w:r>
    </w:p>
    <w:bookmarkEnd w:id="438"/>
    <w:bookmarkStart w:name="z52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9"/>
    <w:p>
      <w:pPr>
        <w:spacing w:after="0"/>
        <w:ind w:left="0"/>
        <w:jc w:val="both"/>
      </w:pPr>
      <w:r>
        <w:drawing>
          <wp:inline distT="0" distB="0" distL="0" distR="0">
            <wp:extent cx="74803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440"/>
    <w:bookmarkStart w:name="z52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"Регистрация и учет граждан,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 на Семипалатинском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испытательном ядерном полигоне, выплата единовременной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денежной компенсации, выдача удостоверений" </w:t>
            </w:r>
          </w:p>
        </w:tc>
      </w:tr>
    </w:tbl>
    <w:bookmarkStart w:name="z535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42"/>
    <w:bookmarkStart w:name="z536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443"/>
    <w:bookmarkStart w:name="z53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выплате единовременной государственной денежной компенсации:</w:t>
      </w:r>
    </w:p>
    <w:bookmarkEnd w:id="445"/>
    <w:bookmarkStart w:name="z53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447"/>
    <w:bookmarkStart w:name="z54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9"/>
    <w:bookmarkStart w:name="z54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февраля 2016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№156</w:t>
            </w:r>
          </w:p>
        </w:tc>
      </w:tr>
    </w:tbl>
    <w:bookmarkStart w:name="z55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451"/>
    <w:bookmarkStart w:name="z551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2"/>
    <w:bookmarkStart w:name="z55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 и акимы поселка, сельского округа (далее - аким сельского округа).</w:t>
      </w:r>
    </w:p>
    <w:bookmarkEnd w:id="453"/>
    <w:bookmarkStart w:name="z55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54"/>
    <w:bookmarkStart w:name="z55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55"/>
    <w:bookmarkStart w:name="z55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округа;</w:t>
      </w:r>
    </w:p>
    <w:bookmarkEnd w:id="456"/>
    <w:bookmarkStart w:name="z55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57"/>
    <w:bookmarkStart w:name="z55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правительства": www.egov.kz (далее - портал).</w:t>
      </w:r>
    </w:p>
    <w:bookmarkEnd w:id="458"/>
    <w:bookmarkStart w:name="z55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 и (или) электронная (полностью автоматизированная). </w:t>
      </w:r>
    </w:p>
    <w:bookmarkEnd w:id="459"/>
    <w:bookmarkStart w:name="z55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(далее – справка).</w:t>
      </w:r>
    </w:p>
    <w:bookmarkEnd w:id="460"/>
    <w:bookmarkStart w:name="z56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– бумажная и (или) электронная. </w:t>
      </w:r>
    </w:p>
    <w:bookmarkEnd w:id="461"/>
    <w:bookmarkStart w:name="z561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2"/>
    <w:bookmarkStart w:name="z56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(или его представителем по нотариально заверенной доверенности) (далее - его представитель) услугодателю либо акиму сельского округа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№11342) (далее - стандарт) либо направление запроса в форме электронного документа через портал.</w:t>
      </w:r>
    </w:p>
    <w:bookmarkEnd w:id="463"/>
    <w:bookmarkStart w:name="z56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64"/>
    <w:bookmarkStart w:name="z56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65"/>
    <w:bookmarkStart w:name="z56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исполнителю услугодателя (не более десяти минут);</w:t>
      </w:r>
    </w:p>
    <w:bookmarkEnd w:id="466"/>
    <w:bookmarkStart w:name="z56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467"/>
    <w:bookmarkStart w:name="z56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документы, подготавливает справку и предоставляет руководителю услугодателя (не более десяти минут);</w:t>
      </w:r>
    </w:p>
    <w:bookmarkEnd w:id="468"/>
    <w:bookmarkStart w:name="z56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справку исполнителю услугодателя (не более пяти минут);</w:t>
      </w:r>
    </w:p>
    <w:bookmarkEnd w:id="469"/>
    <w:bookmarkStart w:name="z56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регистрирует и выдает справку услугополучателю либо его представителю (не более пяти минут);</w:t>
      </w:r>
    </w:p>
    <w:bookmarkEnd w:id="470"/>
    <w:bookmarkStart w:name="z57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471"/>
    <w:bookmarkStart w:name="z57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акиму сельского округа документы согласно пункту 9 стандарта;</w:t>
      </w:r>
    </w:p>
    <w:bookmarkEnd w:id="472"/>
    <w:bookmarkStart w:name="z57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аппарата акима сельского округа регистрирует документы, подготавливает и предоставляет справку акиму сельского округа (не более десяти минут);</w:t>
      </w:r>
    </w:p>
    <w:bookmarkEnd w:id="473"/>
    <w:bookmarkStart w:name="z57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подписывает и направляет справку исполнителю аппарата акима сельского округа (не более пяти минут);</w:t>
      </w:r>
    </w:p>
    <w:bookmarkEnd w:id="474"/>
    <w:bookmarkStart w:name="z57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аппарата акима сельского округа регистрирует и выдает справку услугополучателю либо его представителю (не более пяти минут).</w:t>
      </w:r>
    </w:p>
    <w:bookmarkEnd w:id="475"/>
    <w:bookmarkStart w:name="z57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6"/>
    <w:bookmarkStart w:name="z57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477"/>
    <w:bookmarkStart w:name="z57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478"/>
    <w:bookmarkStart w:name="z57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79"/>
    <w:bookmarkStart w:name="z57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0"/>
    <w:bookmarkStart w:name="z58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481"/>
    <w:bookmarkStart w:name="z58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округа;</w:t>
      </w:r>
    </w:p>
    <w:bookmarkEnd w:id="482"/>
    <w:bookmarkStart w:name="z58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аппарата акима сельского округа;</w:t>
      </w:r>
    </w:p>
    <w:bookmarkEnd w:id="483"/>
    <w:bookmarkStart w:name="z58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корпорации;</w:t>
      </w:r>
    </w:p>
    <w:bookmarkEnd w:id="484"/>
    <w:bookmarkStart w:name="z58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накопительного отдела Государственной корпорации.</w:t>
      </w:r>
    </w:p>
    <w:bookmarkEnd w:id="485"/>
    <w:bookmarkStart w:name="z58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6"/>
    <w:bookmarkStart w:name="z58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7"/>
    <w:bookmarkStart w:name="z58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488"/>
    <w:bookmarkStart w:name="z588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89"/>
    <w:bookmarkStart w:name="z58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90"/>
    <w:bookmarkStart w:name="z59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491"/>
    <w:bookmarkStart w:name="z59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92"/>
    <w:bookmarkStart w:name="z59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493"/>
    <w:bookmarkStart w:name="z59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документа, удостоверяющего личность услугополучателя не требуется при подтверждении информации, содержащейся в указанном документе, государственной информационной системой;</w:t>
      </w:r>
    </w:p>
    <w:bookmarkEnd w:id="494"/>
    <w:bookmarkStart w:name="z59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документов,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выдает услугополучателю либо его представителю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</w:p>
    <w:bookmarkEnd w:id="495"/>
    <w:bookmarkStart w:name="z59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496"/>
    <w:bookmarkStart w:name="z59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497"/>
    <w:bookmarkStart w:name="z59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498"/>
    <w:bookmarkStart w:name="z59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499"/>
    <w:bookmarkStart w:name="z59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справку руководителю услугодателя (в течение одного рабочего дня);</w:t>
      </w:r>
    </w:p>
    <w:bookmarkEnd w:id="500"/>
    <w:bookmarkStart w:name="z60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справку сотруднику канцелярии услугодателя (не более тридцати минут);</w:t>
      </w:r>
    </w:p>
    <w:bookmarkEnd w:id="501"/>
    <w:bookmarkStart w:name="z60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справку в Государственную корпорацию (в течение одного рабочего дня);</w:t>
      </w:r>
    </w:p>
    <w:bookmarkEnd w:id="502"/>
    <w:bookmarkStart w:name="z60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справку услугополучателю либо его представителю (не более пятнадцати минут).</w:t>
      </w:r>
    </w:p>
    <w:bookmarkEnd w:id="503"/>
    <w:bookmarkStart w:name="z60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4"/>
    <w:bookmarkStart w:name="z60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05"/>
    <w:bookmarkStart w:name="z60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пароля;</w:t>
      </w:r>
    </w:p>
    <w:bookmarkEnd w:id="506"/>
    <w:bookmarkStart w:name="z60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bookmarkEnd w:id="507"/>
    <w:bookmarkStart w:name="z60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регистрируемом услугополучателе через ИИН и пароль;</w:t>
      </w:r>
    </w:p>
    <w:bookmarkEnd w:id="508"/>
    <w:bookmarkStart w:name="z60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справки, подтверждающей принадлежность заявителя (семьи) к получателям адресной социальной помощи",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509"/>
    <w:bookmarkStart w:name="z60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своей электронной цифровой подписи (далее – ЭЦП) заполненную форму запроса на оказание электронной государственной услуги;</w:t>
      </w:r>
    </w:p>
    <w:bookmarkEnd w:id="510"/>
    <w:bookmarkStart w:name="z61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511"/>
    <w:bookmarkStart w:name="z61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правительства"/"региональный шлюз электронного правительства" в электронный реестр по выдаче справки;</w:t>
      </w:r>
    </w:p>
    <w:bookmarkEnd w:id="512"/>
    <w:bookmarkStart w:name="z61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(справка). Электронный документ формируется и передается в "личный кабинет" услугополучателя либо его представителя.</w:t>
      </w:r>
    </w:p>
    <w:bookmarkEnd w:id="513"/>
    <w:bookmarkStart w:name="z61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617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515"/>
    <w:bookmarkStart w:name="z618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767"/>
        <w:gridCol w:w="1656"/>
        <w:gridCol w:w="1657"/>
        <w:gridCol w:w="1157"/>
        <w:gridCol w:w="1158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7"/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8"/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9"/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справку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0"/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исполнителю услугодателя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1"/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 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6664"/>
        <w:gridCol w:w="1915"/>
        <w:gridCol w:w="1337"/>
        <w:gridCol w:w="1338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3"/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4"/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 округа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сельского округа 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5"/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подготавливает справку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6"/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сельского округа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7"/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633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528"/>
    <w:bookmarkStart w:name="z63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959"/>
        <w:gridCol w:w="2014"/>
        <w:gridCol w:w="1756"/>
        <w:gridCol w:w="850"/>
        <w:gridCol w:w="850"/>
        <w:gridCol w:w="723"/>
        <w:gridCol w:w="850"/>
        <w:gridCol w:w="723"/>
        <w:gridCol w:w="1111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1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2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справку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справку 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3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справку руководителю услугодателя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сотруднику канцелярии услугодателя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 в Государственную корпорацию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справку услугополу чателю либо его представи телю 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4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не входит в срок оказания государственной услуги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подтверждающей принадлежность заявителя (семьи)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bookmarkStart w:name="z644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35"/>
    <w:bookmarkStart w:name="z645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536"/>
    <w:bookmarkStart w:name="z6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7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538"/>
    <w:bookmarkStart w:name="z6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540"/>
    <w:bookmarkStart w:name="z6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1"/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подтверждающей принадлежность заявителя (семьи)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bookmarkStart w:name="z655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542"/>
    <w:bookmarkStart w:name="z65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3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подтверждающей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(семьи)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bookmarkStart w:name="z662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44"/>
    <w:bookmarkStart w:name="z663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545"/>
    <w:bookmarkStart w:name="z6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6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 </w:t>
      </w:r>
    </w:p>
    <w:bookmarkEnd w:id="547"/>
    <w:bookmarkStart w:name="z6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549"/>
    <w:bookmarkStart w:name="z6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0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1"/>
    <w:bookmarkStart w:name="z6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февраля 2016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156</w:t>
            </w:r>
          </w:p>
        </w:tc>
      </w:tr>
    </w:tbl>
    <w:bookmarkStart w:name="z677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553"/>
    <w:bookmarkStart w:name="z678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4"/>
    <w:bookmarkStart w:name="z67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занятости, социальных программ и регистрации актов гражданского состояния районов и отдел занятости и социальных программ города областного значения (далее – услугодатель). </w:t>
      </w:r>
    </w:p>
    <w:bookmarkEnd w:id="555"/>
    <w:bookmarkStart w:name="z68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56"/>
    <w:bookmarkStart w:name="z68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услугодателя; </w:t>
      </w:r>
    </w:p>
    <w:bookmarkEnd w:id="557"/>
    <w:bookmarkStart w:name="z68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- аким сельского округа), в случае отсутствия услугодателя по месту жительства;</w:t>
      </w:r>
    </w:p>
    <w:bookmarkEnd w:id="558"/>
    <w:bookmarkStart w:name="z68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59"/>
    <w:bookmarkStart w:name="z68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560"/>
    <w:bookmarkStart w:name="z68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 - уведомление).</w:t>
      </w:r>
    </w:p>
    <w:bookmarkEnd w:id="561"/>
    <w:bookmarkStart w:name="z68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562"/>
    <w:bookmarkStart w:name="z687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3"/>
    <w:bookmarkStart w:name="z68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(или его представителем по нотариально заверенной доверенности) (далее - его представитель) услугодателю либо акиму сельского округа либо в Государственную корпорацию заявления в произвольной форме. </w:t>
      </w:r>
    </w:p>
    <w:bookmarkEnd w:id="564"/>
    <w:bookmarkStart w:name="z68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65"/>
    <w:bookmarkStart w:name="z69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- стандарт);</w:t>
      </w:r>
    </w:p>
    <w:bookmarkEnd w:id="566"/>
    <w:bookmarkStart w:name="z69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567"/>
    <w:bookmarkStart w:name="z69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568"/>
    <w:bookmarkStart w:name="z69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569"/>
    <w:bookmarkStart w:name="z69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уведомление руководителю услугодателя (в течение восьми рабочих дней);</w:t>
      </w:r>
    </w:p>
    <w:bookmarkEnd w:id="570"/>
    <w:bookmarkStart w:name="z69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уведомление сотруднику канцелярии услугодателя (не более тридцати минут).</w:t>
      </w:r>
    </w:p>
    <w:bookmarkEnd w:id="571"/>
    <w:bookmarkStart w:name="z69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уведомление услугополучателю либо его представителю (не более тридцати минут);</w:t>
      </w:r>
    </w:p>
    <w:bookmarkEnd w:id="572"/>
    <w:bookmarkStart w:name="z69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акиму сельского округа:</w:t>
      </w:r>
    </w:p>
    <w:bookmarkEnd w:id="573"/>
    <w:bookmarkStart w:name="z69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74"/>
    <w:bookmarkStart w:name="z69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регистрирует и направляет документы услугодателю (в течение трех рабочих дней);</w:t>
      </w:r>
    </w:p>
    <w:bookmarkEnd w:id="575"/>
    <w:bookmarkStart w:name="z70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576"/>
    <w:bookmarkStart w:name="z70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577"/>
    <w:bookmarkStart w:name="z70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направляет документы исполнителю услугодателя (не более тридцати минут);</w:t>
      </w:r>
    </w:p>
    <w:bookmarkEnd w:id="578"/>
    <w:bookmarkStart w:name="z70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рассматривает документы, подготавливает и предоставляет уведомление руководителю услугодателя (в течение восьми рабочих дней );</w:t>
      </w:r>
    </w:p>
    <w:bookmarkEnd w:id="579"/>
    <w:bookmarkStart w:name="z70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и направляет уведомление сотруднику канцелярии услугодателя (не более тридцати минут);</w:t>
      </w:r>
    </w:p>
    <w:bookmarkEnd w:id="580"/>
    <w:bookmarkStart w:name="z70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уведомление акиму сельского округа (в течение одного рабочего дня);</w:t>
      </w:r>
    </w:p>
    <w:bookmarkEnd w:id="581"/>
    <w:bookmarkStart w:name="z70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регистрирует и выдает уведомление услугополучателю либо его представителю (не более тридцати минут).</w:t>
      </w:r>
    </w:p>
    <w:bookmarkEnd w:id="582"/>
    <w:bookmarkStart w:name="z70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3"/>
    <w:bookmarkStart w:name="z708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584"/>
    <w:bookmarkStart w:name="z70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585"/>
    <w:bookmarkStart w:name="z71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86"/>
    <w:bookmarkStart w:name="z71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87"/>
    <w:bookmarkStart w:name="z71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588"/>
    <w:bookmarkStart w:name="z71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округа;</w:t>
      </w:r>
    </w:p>
    <w:bookmarkEnd w:id="589"/>
    <w:bookmarkStart w:name="z71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корпорации;</w:t>
      </w:r>
    </w:p>
    <w:bookmarkEnd w:id="590"/>
    <w:bookmarkStart w:name="z71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накопительного отдела Государственной корпорации.</w:t>
      </w:r>
    </w:p>
    <w:bookmarkEnd w:id="591"/>
    <w:bookmarkStart w:name="z71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2"/>
    <w:bookmarkStart w:name="z71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3"/>
    <w:bookmarkStart w:name="z71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594"/>
    <w:bookmarkStart w:name="z719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595"/>
    <w:bookmarkStart w:name="z72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96"/>
    <w:bookmarkStart w:name="z72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в Государственную корпорацию следующие документы согласно пункту 9 стандарта:</w:t>
      </w:r>
    </w:p>
    <w:bookmarkEnd w:id="597"/>
    <w:bookmarkStart w:name="z72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bookmarkEnd w:id="598"/>
    <w:bookmarkStart w:name="z72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599"/>
    <w:bookmarkStart w:name="z72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(адресную справку либо справку сельского акима);</w:t>
      </w:r>
    </w:p>
    <w:bookmarkEnd w:id="600"/>
    <w:bookmarkStart w:name="z72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с места работы; </w:t>
      </w:r>
    </w:p>
    <w:bookmarkEnd w:id="601"/>
    <w:bookmarkStart w:name="z72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 </w:t>
      </w:r>
    </w:p>
    <w:bookmarkEnd w:id="602"/>
    <w:bookmarkStart w:name="z72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системами;</w:t>
      </w:r>
    </w:p>
    <w:bookmarkEnd w:id="603"/>
    <w:bookmarkStart w:name="z72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 или в случае предоставления неполного пакета документов согласно перечню, предусмотренному пунктом 9 стандарта, выдает расписку об отказе в приеме документов по форме согласно приложению к стандарту (не более двадцати минут);</w:t>
      </w:r>
    </w:p>
    <w:bookmarkEnd w:id="604"/>
    <w:bookmarkStart w:name="z72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 </w:t>
      </w:r>
    </w:p>
    <w:bookmarkEnd w:id="605"/>
    <w:bookmarkStart w:name="z73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606"/>
    <w:bookmarkStart w:name="z73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минут);</w:t>
      </w:r>
    </w:p>
    <w:bookmarkEnd w:id="607"/>
    <w:bookmarkStart w:name="z73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608"/>
    <w:bookmarkStart w:name="z73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уведомление руководителю услугодателя (в течение восьми рабочих дней);</w:t>
      </w:r>
    </w:p>
    <w:bookmarkEnd w:id="609"/>
    <w:bookmarkStart w:name="z73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сотруднику канцелярии услугодателя (не более тридцати минут);</w:t>
      </w:r>
    </w:p>
    <w:bookmarkEnd w:id="610"/>
    <w:bookmarkStart w:name="z73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уведомление в Государственную корпорацию (в течение одного рабочего дня);</w:t>
      </w:r>
    </w:p>
    <w:bookmarkEnd w:id="611"/>
    <w:bookmarkStart w:name="z73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уведомление услугополучателю либо его представителю (не более двадцати минут).</w:t>
      </w:r>
    </w:p>
    <w:bookmarkEnd w:id="612"/>
    <w:bookmarkStart w:name="z73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специалистам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сферы, проживающим и работающим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сельских населенных пунктах,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744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614"/>
    <w:bookmarkStart w:name="z745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6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22"/>
        <w:gridCol w:w="1385"/>
        <w:gridCol w:w="1385"/>
        <w:gridCol w:w="1178"/>
        <w:gridCol w:w="1386"/>
        <w:gridCol w:w="1387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6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7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8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уведомление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9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0"/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bookmarkStart w:name="z751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6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4047"/>
        <w:gridCol w:w="988"/>
        <w:gridCol w:w="1163"/>
        <w:gridCol w:w="1163"/>
        <w:gridCol w:w="988"/>
        <w:gridCol w:w="1163"/>
        <w:gridCol w:w="989"/>
        <w:gridCol w:w="1164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2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3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4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подготавливает уведомление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услугодателю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акиму сельского округа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5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специалистам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сферы, проживающим и работающим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сельских населенных пунктах, по приобретению топлива"</w:t>
            </w:r>
          </w:p>
        </w:tc>
      </w:tr>
    </w:tbl>
    <w:bookmarkStart w:name="z761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626"/>
    <w:bookmarkStart w:name="z762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255"/>
        <w:gridCol w:w="2216"/>
        <w:gridCol w:w="984"/>
        <w:gridCol w:w="935"/>
        <w:gridCol w:w="935"/>
        <w:gridCol w:w="795"/>
        <w:gridCol w:w="936"/>
        <w:gridCol w:w="796"/>
        <w:gridCol w:w="937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8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9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услугодателя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0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подготавливает уведомление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уведомление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уведомление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уведомление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1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исполнителю услугодателя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2"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не входит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оказания государственной услуги)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помощи специалистам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сферы, проживающим и работающим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сельских населенных пунктах,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774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633"/>
    <w:bookmarkStart w:name="z775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634"/>
    <w:bookmarkStart w:name="z77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5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636"/>
    <w:bookmarkStart w:name="z77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7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9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638"/>
    <w:bookmarkStart w:name="z78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9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 социальной сферы,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проживающим и работающим в сельских населенных пунктах,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786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40"/>
    <w:bookmarkStart w:name="z787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641"/>
    <w:bookmarkStart w:name="z78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акиму сельского округа:</w:t>
      </w:r>
    </w:p>
    <w:bookmarkEnd w:id="643"/>
    <w:bookmarkStart w:name="z79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645"/>
    <w:bookmarkStart w:name="z79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6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7"/>
    <w:bookmarkStart w:name="z79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8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header.xml" Type="http://schemas.openxmlformats.org/officeDocument/2006/relationships/header" Id="rId4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