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4c60" w14:textId="db64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 октября 2015 года № 180 "Об утверждении регламентов госдарственных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375. Зарегистрировано Департаментом юстиции Кызылординской области 08 апреля 2016 года № 5450.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Кызылординской области от 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номером 5213, опубликовано 14 ноября 2015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земельных отношений Кызылординской области", отделы земельных отношений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землеустроительный проект по формированию земельного участка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 и предоставляет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случае предоставления полного пакета документов, исполнитель услугодателя подготавливает и предоставляет проект приказа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приказ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2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проверяет полноту представленных документов, в случае предоставления неполного пакета документов, подготавливает и предоставляет руководителю услугодателя отказ в рассмотрении заявления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отказ в рассмотрении заявления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отказ в рассмотрении заявления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 случае предоставления полного пакета документов, исполнитель услугодателя подготавливает и предоставляет проект приказа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 регистрирует и направляет приказ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работник Государственной корпорации регистрирует и выдает приказ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предоставления неполного пакета документов, подготавливает и предоставляет руководителю услугодателя отказ в рассмотрении заявления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направляет отказ в рассмотрении заявления в "личный кабинет" услугополучателя либо его представителя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случае предоставления полного пакета документов, исполнитель услугодателя подготавливает и предоставляет проект приказа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приказ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770"/>
        <w:gridCol w:w="1340"/>
        <w:gridCol w:w="832"/>
        <w:gridCol w:w="1846"/>
        <w:gridCol w:w="1087"/>
        <w:gridCol w:w="1214"/>
        <w:gridCol w:w="961"/>
        <w:gridCol w:w="961"/>
        <w:gridCol w:w="835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пакета документов, подготавли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проект приказа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сотруднику канцелярии услугодателя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проект приказа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приказ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рабочих дней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940"/>
        <w:gridCol w:w="1153"/>
        <w:gridCol w:w="1690"/>
        <w:gridCol w:w="883"/>
        <w:gridCol w:w="883"/>
        <w:gridCol w:w="2228"/>
        <w:gridCol w:w="1154"/>
        <w:gridCol w:w="887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документов, подготавливает отказ 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отказ в рассмотрении заявления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отказ в рассмотрении заявления руководителю услугодателя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часа </w:t>
            </w:r>
          </w:p>
        </w:tc>
      </w:tr>
    </w:tbl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385"/>
        <w:gridCol w:w="1520"/>
        <w:gridCol w:w="2121"/>
        <w:gridCol w:w="1120"/>
        <w:gridCol w:w="1117"/>
        <w:gridCol w:w="1318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проект приказа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приказ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руководителю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приказ сотруднику канцелярии услугодателя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Государственную корпорацию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его представителю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рабочего дня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"/>
    <w:bookmarkStart w:name="z1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корпорациию:</w:t>
      </w:r>
    </w:p>
    <w:bookmarkEnd w:id="31"/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33"/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землеустроительных проектов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5"/>
    <w:bookmarkStart w:name="z1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8"/>
    <w:bookmarkStart w:name="z1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1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1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42"/>
    <w:bookmarkStart w:name="z1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области,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о выдаче разрешения на использование земельного участка для изыскательских работ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44"/>
    <w:bookmarkStart w:name="z1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1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структурное подразделение местных исполнительных органов области, района и города областного значения, осуществляющее функции в области земельных отношений (далее - уполномоченный орган)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услугополучателю либо его представителю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разрешение и выдает копию разрешения услугополучателю либо его представителю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1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7"/>
    <w:bookmarkStart w:name="z1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48"/>
    <w:bookmarkStart w:name="z1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1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(схему)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2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уполномоченный орган проверяет полноту представленных документов, в случае предоставления неполного пакета документов, подготавливает, регистрирует и направляет отказ в рассмотрении заявления в Государственную корпорацию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разрешение и направляет копию разрешения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регистрирует и выдает копию разрешения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подготавливает, регистрирует и направляет отказ в рассмотрении заявления в "личный кабинет" услугополучателя либо его представителя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разрешения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разрешение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83"/>
        <w:gridCol w:w="1587"/>
        <w:gridCol w:w="1138"/>
        <w:gridCol w:w="1888"/>
        <w:gridCol w:w="1588"/>
        <w:gridCol w:w="1139"/>
        <w:gridCol w:w="113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проект разрешения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разрешения руководителю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сотруднику канцелярии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разрешения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366"/>
        <w:gridCol w:w="1320"/>
        <w:gridCol w:w="2089"/>
        <w:gridCol w:w="1011"/>
        <w:gridCol w:w="860"/>
        <w:gridCol w:w="2090"/>
        <w:gridCol w:w="1012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 подготавливает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 в Государственную корпорацию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bookmarkStart w:name="z2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096"/>
        <w:gridCol w:w="2232"/>
        <w:gridCol w:w="1302"/>
        <w:gridCol w:w="1302"/>
        <w:gridCol w:w="1532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 подготавливает проект разрешения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сотруднику канцелярии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в Государственную корпорацию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разрешения услугополучателю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его представителю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9"/>
    <w:bookmarkStart w:name="z23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0"/>
    <w:bookmarkStart w:name="z2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2"/>
    <w:bookmarkStart w:name="z2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4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74"/>
    <w:bookmarkStart w:name="z2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 для изыскательских работ"</w:t>
            </w:r>
          </w:p>
        </w:tc>
      </w:tr>
    </w:tbl>
    <w:bookmarkStart w:name="z2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6"/>
    <w:bookmarkStart w:name="z2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7"/>
    <w:bookmarkStart w:name="z2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9"/>
    <w:bookmarkStart w:name="z2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2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26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83"/>
    <w:bookmarkStart w:name="z2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bookmarkStart w:name="z2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земельных отношений Кызылординской области", отделы земельных отношений районов и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акт кадастровой (оценочной) стоимости земельного участка (далее -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85"/>
    <w:bookmarkStart w:name="z27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2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 и предоставляет проект акта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акт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акт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2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88"/>
    <w:bookmarkStart w:name="z2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89"/>
    <w:bookmarkStart w:name="z2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90"/>
    <w:bookmarkStart w:name="z2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3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 и предоставляет проект акта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акт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акт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акт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531"/>
        <w:gridCol w:w="1571"/>
        <w:gridCol w:w="1361"/>
        <w:gridCol w:w="1157"/>
        <w:gridCol w:w="1571"/>
        <w:gridCol w:w="1366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документы и выдает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акта руководителю услугодателя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канцелярии услугодателя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акт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193"/>
        <w:gridCol w:w="1059"/>
        <w:gridCol w:w="1895"/>
        <w:gridCol w:w="917"/>
        <w:gridCol w:w="917"/>
        <w:gridCol w:w="1059"/>
        <w:gridCol w:w="1059"/>
        <w:gridCol w:w="781"/>
        <w:gridCol w:w="91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 ственной корпорации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акт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акт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 нием для начала выполнения следующей процедуры (действия)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либо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акта руководителю услугодателя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сотруднику канцелярии 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акт в Государственную корпорацию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акт услугополу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часа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4"/>
    <w:bookmarkStart w:name="z34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05"/>
    <w:bookmarkStart w:name="z3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7310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07"/>
    <w:bookmarkStart w:name="z3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(оценочной) стоимости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участков, продаваемых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35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09"/>
    <w:bookmarkStart w:name="z35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10"/>
    <w:bookmarkStart w:name="z3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12"/>
    <w:bookmarkStart w:name="z3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4"/>
    <w:bookmarkStart w:name="z3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 180</w:t>
            </w:r>
          </w:p>
        </w:tc>
      </w:tr>
    </w:tbl>
    <w:bookmarkStart w:name="z3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16"/>
    <w:bookmarkStart w:name="z3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3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области, районов и города областного значения, акимы городов районного значения, поселков, сел, сельских округов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постановление об изменении либо об отказе в изменении целевого назначения земельного участка (далее -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18"/>
    <w:bookmarkStart w:name="z37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3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 (далее - стандарт),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- стандарт)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структурное подразделение местного исполнительного органа области, района и города областного значения, осуществляющее функции в области земельных отношений либо в сфере архитектуры и градостроительства (далее - уполномоченный орган), в пределах компетенции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его услугополучателю либо его представителю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постановления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постановление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постановление и выдает копию постановления услугополучателю либо его представителю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0"/>
    <w:bookmarkStart w:name="z38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21"/>
    <w:bookmarkStart w:name="z3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(или) с другими услугодателями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122"/>
    <w:bookmarkStart w:name="z39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3"/>
    <w:bookmarkStart w:name="z3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(или) доверенность юридического лица или нотариально заверенную доверенность (для физического лица)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 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кадастровой (оценочной) стоимости земельного участка в случае необходимости выкупа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2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уполномоченный орган проверяет полноту представленных документов, в случае предоставления неполного пакета документов подготавливает, регистрирует и направляет отказ в рассмотрении заявления в Государственную корпорацию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случае предоставления полного пакета документов, уполномоченный орган подготавливает и предоставляет руководителю услугодателя проект постановления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и направляет постановление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постановление и направляет копию постановления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регистрирует и выдает копию постановления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форме электронного документа (далее – электронный запрос), удостоверенную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в уполномоченный орган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проверяет полноту представленных документов, в случае предоставления неполного пакета документов подготавливает, регистрирует и направляет отказ в рассмотрении заявления в "личный кабинет" услугополучателя либо его представителя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предоставления полного пакета документов, уполномоченный орган подготавливает и предоставляет руководителю услугодателя проект постановления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и направляет постановление сотруднику канцелярии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направляет результат оказания государственной услуги в "личный кабинет" услугополучателя либо его представителя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83"/>
        <w:gridCol w:w="1587"/>
        <w:gridCol w:w="1138"/>
        <w:gridCol w:w="1888"/>
        <w:gridCol w:w="1588"/>
        <w:gridCol w:w="1139"/>
        <w:gridCol w:w="113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полного пакета документов, подготавливает проект постановления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постановление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постановление 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руководителю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постановление сотруднику канцелярии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постановления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76"/>
        <w:gridCol w:w="1304"/>
        <w:gridCol w:w="2063"/>
        <w:gridCol w:w="999"/>
        <w:gridCol w:w="849"/>
        <w:gridCol w:w="2064"/>
        <w:gridCol w:w="100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 ния следующей процедуры (действия)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рассмотрении заявления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bookmarkStart w:name="z4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910"/>
        <w:gridCol w:w="2151"/>
        <w:gridCol w:w="1254"/>
        <w:gridCol w:w="1254"/>
        <w:gridCol w:w="192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полного пакета документов подготавливает проект постановления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руководителю услугодателя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постановление сотруднику канцелярии услугодателя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в Государственную корпорацию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представителю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3"/>
    <w:bookmarkStart w:name="z4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44"/>
    <w:bookmarkStart w:name="z4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46"/>
    <w:bookmarkStart w:name="z4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48"/>
    <w:bookmarkStart w:name="z4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64897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целевого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4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0"/>
    <w:bookmarkStart w:name="z4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51"/>
    <w:bookmarkStart w:name="z4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153"/>
    <w:bookmarkStart w:name="z4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5"/>
    <w:bookmarkStart w:name="z4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