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da13" w14:textId="acdd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Кызылординской области от 29 сентября 2015 года № 173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29 февраля 2016 года № 374. Зарегистрировано Департаментом юстиции Кызылординской области 04 апреля 2016 года № 5439. Утратило силу постановлением акимата Кызылординской области от 9 апреля 2019 года № 1365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09.04.2019 </w:t>
      </w:r>
      <w:r>
        <w:rPr>
          <w:rFonts w:ascii="Times New Roman"/>
          <w:b w:val="false"/>
          <w:i w:val="false"/>
          <w:color w:val="000000"/>
          <w:sz w:val="28"/>
        </w:rPr>
        <w:t>№ 1365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29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услуг" (зарегистрировано в Реестре государственной регистрации нормативных правовых актов за номером 5184, опубликовано 29 октября 2015 года в газетах "Кызылординские вести" и "Сыр бойы")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февраля 2016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"27" сентября 2015 года № 173 </w:t>
            </w:r>
          </w:p>
        </w:tc>
      </w:tr>
    </w:tbl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сельского хозяйства Кызылординской области"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-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правительства": www.e.gov.kz,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- свидетельство об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-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 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-ЭЦП)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услуги: предоставление услугополучателем (либо его представителем по доверенности) (далее - его представитель) услугодателю либо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за № 4-2/416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за номером 11777) (далее - стандарт) либо направление запроса в форме электронного документа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услугополучатель либо его представитель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сотрудник канцелярии услугодателя регистрирует документы, выдает услугополучателю либо его представителю копию заявления с отметкой о регистрации в канцелярии услугодателя с указанием даты и времени приема пакета документов (далее – копия заявления)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проверяет полноту представленных документов, в случае установления факта неполноты представленных документов, подготавливает и предоставляет руководителю услугодателя мотивированный отказ в дальнейшем рассмотрении заявления (далее – отказ в рассмотрении заявления), при предоставлении полного пакета документов предоставляет документы на рассмотрение аттестационной комиссии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отказ в рассмотрении заявления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сотрудник канцелярии услугодателя регистрирует и выдает услугополучателю либо его представителю отказ в рассмотрении заявления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аттестационная комиссия рассматривает документы, с выездом на место проводит обследование услугополучателя на предмет соответствия требованиям Правил аттестации производителей оригинальных и элитных семян, семян первой, второй и третьей репродукций, реализаторов семян, утвержденных приказом Министра сельского хозяйства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№4-2/266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Правила) (в соответствии с видом деятельности, указанным услугополучателем в заявлении) (не более десяти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аттестационная комиссия по результатам обследования услугополучателя составляет акт обследования на соответствие требованиям Правил (далее – акт обследования)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аттестационная комиссия по итогам рассмотрения документов, представленных услугополучателем либо его представителем, а также акта обследования принимает решение о выдаче либо об отказе в выдаче свидетельства об аттестации и направляет протокол заседания аттестационной комиссии услугодателю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исполнитель услугодателя на основании решения аттестационной комиссии о выдаче свидетельства об аттестации подготавливает проект постановления местного исполнительного органа и обеспечивает его утверждение, после утверждения постановления подготавливает свидетельство об аттестации либо мотивированный письменный ответ с указанием причин отказа (далее – мотивированный отказ) и предоставляет руководителю услугодателя (в течение пяти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и направляет свидетельство об аттестации либо мотивированный отказ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сотрудник канцелярии услугодателя регистрирует и выдает услугополучателю либо его представителю свидетельство об аттестации либо мотивированный отказ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"/>
    <w:bookmarkStart w:name="z4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6"/>
    <w:bookmarkStart w:name="z4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накопительного отдела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аттестационная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 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с другими услугодателями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сельского хозяйства Кызылординской области", акимата Кызылординской области, акиматов районов и города Кызылорды.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 и (или) к иным услугодателям, длительность обработки запроса услугополучателя, а также 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предоставляет в Государственную корпорацию следующие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 сведений согласно приложениям 2,3,4 и 5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 либо в случае предоставления услугополучателем неполного пакета документов, согласно перечню, предусмотренному пунктом 9 стандарта, отказывает в приеме документов и выдает расписку об отказе в приеме документов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работник накопительного отдела Государственной корпорации направляет документы услугодателю (в течение одного рабочего дня, день приема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 после принятия документов, действия структурных подразделений (работников) услугодателя в процессе оказания государственной услуги, осуществляются в соответствии с подпунктами 2-11)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сотрудник канцелярии услугодателя регистрирует и направляет отказ в рассмотрении заявления либо свидетельство об аттестации либо мотивированный отказ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работник Государственной корпорации регистрирует и выдает отказ в рассмотрении заявления либо свидетельство об аттестации либо мотивированный отказ услугополучателю либо его представителю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(действий) услугодателя и услугополучателя при оказании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либо его представитель регистрируется на портале и направляет запрос в форме электронного документа (далее – электронный запрос), удостоверенный ЭЦП услугополучателя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 документов, удостоверяющих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электронного запроса и документов с указанием даты и времени получения результата государственной услуги и предоставляет документы руководителю услугодателя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 после принятия электронного запроса, действия структурных подразделений (работников) услугодателя в процессе оказания государственной услуги осуществляются в соответствии с подпунктами 2-11)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регистрирует и направляет результат оказания государственной услуги в "личный кабинет" услугополучателя либо его представителя (не более двадцати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"Аттестация производителей оригинальных, элитных семян, семян первой,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 реализаторов семян"</w:t>
            </w:r>
          </w:p>
        </w:tc>
      </w:tr>
    </w:tbl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2575"/>
        <w:gridCol w:w="1283"/>
        <w:gridCol w:w="982"/>
        <w:gridCol w:w="2926"/>
        <w:gridCol w:w="982"/>
        <w:gridCol w:w="1134"/>
        <w:gridCol w:w="1882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выдает услугополучателю либо его представителю копию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документов,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факта неполноты представленных документов, подготавливает отказ в рассмотрении заявления, при предоставлении полного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на рассмотрение аттестационной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рассмотрении заявления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заявления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рассмотрении заявления сотруднику канцелярии услугодателя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отказ в рассмотрении заявления услугополучателю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место проводит обследование услугополучателя на предмет соответствия требованиям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минут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</w:tr>
    </w:tbl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593"/>
        <w:gridCol w:w="1141"/>
        <w:gridCol w:w="1893"/>
        <w:gridCol w:w="3998"/>
        <w:gridCol w:w="1142"/>
        <w:gridCol w:w="993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Аттестационная комиссия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Руководитель услугодателя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предмет соответствия требованиям Правил составляет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решение о выдаче либо об отказе в выдаче свидетельства об аттестации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решения аттестационной комисии подготавливает проект постановления местного исполнительного органа и обеспечивает его утверждение, после утверждения постановления подготавливает свидетельство об аттестации либо мотивированный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свидетельство об аттестации либо мотивированный отказ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свидетельство об аттестации либо мотивированный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комиссии услугодателю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"/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"Аттестация производителей оригинальных, элитных семян, семян первой,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 реализаторов семян"</w:t>
            </w:r>
          </w:p>
        </w:tc>
      </w:tr>
    </w:tbl>
    <w:bookmarkStart w:name="z9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284"/>
        <w:gridCol w:w="1270"/>
        <w:gridCol w:w="2373"/>
        <w:gridCol w:w="871"/>
        <w:gridCol w:w="871"/>
        <w:gridCol w:w="1668"/>
        <w:gridCol w:w="873"/>
        <w:gridCol w:w="741"/>
        <w:gridCol w:w="873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Государственной корпорации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услугодателя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 канцелярии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их описание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документы 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проверяет полноту документов, в случае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факта неполноты представленных документов, подготавливает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 рассмотрении заявления, при предоставлении полного пакета документов предоставляет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 аттестационной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комиссии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рассмотрении заявления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рассмотрении заявления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заявления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процедуры (действия)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выдает услугополучателю либо его представителю расписку о приеме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заявления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рассмотрении заявления сотруднику канцелярии услугодателя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заявления услугополуча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телю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представителю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"/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дня, день приема документов не входит в срок оказания государственной услуги)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минут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минут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641"/>
        <w:gridCol w:w="1452"/>
        <w:gridCol w:w="876"/>
        <w:gridCol w:w="1452"/>
        <w:gridCol w:w="3067"/>
        <w:gridCol w:w="876"/>
        <w:gridCol w:w="761"/>
        <w:gridCol w:w="761"/>
      </w:tblGrid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3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bookmarkEnd w:id="32"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Аттестационная комиссия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  <w:bookmarkEnd w:id="3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Руководитель услугодателя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корпорации</w:t>
            </w:r>
          </w:p>
          <w:bookmarkEnd w:id="34"/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обследования услугополучателя на предмет соответствия требованиям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составляет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принимает решение о выдаче либо об отказе в выдаче свидетельства об аттестации 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основании решения аттестационной комиссии подготавливает проект постановления местного исполнительного органа и обеспечивает его утверждение, после утверждения постановления подготавливает свидетельство об аттестации либо мотивированный отказ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свидетельство об аттестации либо мотивированный отказ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либо мотивированный отказ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об аттестации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выездом на место проводит обследование услугополучателя на предмет соответствия требованиям Правил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протокол заседания комиссии услугодателю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руководителю услугодателя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сотруднику канцелярии услугодателя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"/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рабочих дней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дней</w:t>
            </w:r>
          </w:p>
        </w:tc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рабочего дня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"Аттестация производителей оригинальных, элитных семян, семян первой,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 реализаторов семян"</w:t>
            </w:r>
          </w:p>
        </w:tc>
      </w:tr>
    </w:tbl>
    <w:bookmarkStart w:name="z11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38"/>
    <w:bookmarkStart w:name="z11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к услугодателю</w:t>
      </w:r>
    </w:p>
    <w:bookmarkEnd w:id="39"/>
    <w:bookmarkStart w:name="z11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</w:t>
      </w:r>
    </w:p>
    <w:bookmarkEnd w:id="41"/>
    <w:bookmarkStart w:name="z1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"Аттестация производителей оригинальных, элитных семян,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семян первой, второй и третьей репродукций и реализаторов семян" </w:t>
            </w:r>
          </w:p>
        </w:tc>
      </w:tr>
    </w:tbl>
    <w:bookmarkStart w:name="z12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услуги, в графической форме </w:t>
      </w:r>
    </w:p>
    <w:bookmarkEnd w:id="43"/>
    <w:bookmarkStart w:name="z12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021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диаграммы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97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"Аттестация производителей оригинальных, элитных семян,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семян первой, второй и третьей репродукций и реализаторов семян"</w:t>
            </w:r>
          </w:p>
        </w:tc>
      </w:tr>
    </w:tbl>
    <w:bookmarkStart w:name="z13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 </w:t>
      </w:r>
    </w:p>
    <w:bookmarkEnd w:id="45"/>
    <w:bookmarkStart w:name="z13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обращении услугополучателя либо его представителя в Государственную корпорацию </w:t>
      </w:r>
    </w:p>
    <w:bookmarkEnd w:id="47"/>
    <w:bookmarkStart w:name="z13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справочника бизнес–процессов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9"/>
    <w:bookmarkStart w:name="z14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