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11c982" w14:textId="811c98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постановление акимата Кызылординской области от 2 октября 2015 года № 179 "Об утверждении регламентов государственных услуг в сфере семьи и детей"</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Кызылординской области от 29 февраля 2016 года № 372. Зарегистрировано Департаментом юстиции Кызылординской области 01 апреля 2016 года № 5432. Утратило силу постановлением акимата Кызылординской области от 14 мая 2018 года № 1114</w:t>
      </w:r>
    </w:p>
    <w:p>
      <w:pPr>
        <w:spacing w:after="0"/>
        <w:ind w:left="0"/>
        <w:jc w:val="both"/>
      </w:pPr>
      <w:bookmarkStart w:name="z4" w:id="0"/>
      <w:r>
        <w:rPr>
          <w:rFonts w:ascii="Times New Roman"/>
          <w:b w:val="false"/>
          <w:i w:val="false"/>
          <w:color w:val="000000"/>
          <w:sz w:val="28"/>
        </w:rPr>
        <w:t>
</w:t>
      </w:r>
      <w:r>
        <w:rPr>
          <w:rFonts w:ascii="Times New Roman"/>
          <w:b w:val="false"/>
          <w:i w:val="false"/>
          <w:color w:val="ff0000"/>
          <w:sz w:val="28"/>
        </w:rPr>
        <w:t xml:space="preserve">      Сноска. Утратило силу постановлением акимата Кызылординской области от 14.05.2018 </w:t>
      </w:r>
      <w:r>
        <w:rPr>
          <w:rFonts w:ascii="Times New Roman"/>
          <w:b w:val="false"/>
          <w:i w:val="false"/>
          <w:color w:val="000000"/>
          <w:sz w:val="28"/>
        </w:rPr>
        <w:t>№ 1114</w:t>
      </w:r>
      <w:r>
        <w:rPr>
          <w:rFonts w:ascii="Times New Roman"/>
          <w:b w:val="false"/>
          <w:i w:val="false"/>
          <w:color w:val="ff0000"/>
          <w:sz w:val="28"/>
        </w:rPr>
        <w:t xml:space="preserve">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 xml:space="preserve">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15 апреля 2013 года "О государственных услугах" акимат Кызылординской области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 Внести в постановление акимата Кызылординской области от 2 октября 2015 года </w:t>
      </w:r>
      <w:r>
        <w:rPr>
          <w:rFonts w:ascii="Times New Roman"/>
          <w:b w:val="false"/>
          <w:i w:val="false"/>
          <w:color w:val="000000"/>
          <w:sz w:val="28"/>
        </w:rPr>
        <w:t>№ 179</w:t>
      </w:r>
      <w:r>
        <w:rPr>
          <w:rFonts w:ascii="Times New Roman"/>
          <w:b w:val="false"/>
          <w:i w:val="false"/>
          <w:color w:val="000000"/>
          <w:sz w:val="28"/>
        </w:rPr>
        <w:t xml:space="preserve"> "Об утверждении регламентов государственных услуг в сфере семьи и детей" (зарегистрировано в Реестре государственной регистрации нормативных правовых актов за номером 5201, опубликовано 5 ноября 2015 года в газетах "Кызылординские вести" и "Сыр бойы") следующие изменения:</w:t>
      </w:r>
      <w:r>
        <w:br/>
      </w:r>
      <w:r>
        <w:rPr>
          <w:rFonts w:ascii="Times New Roman"/>
          <w:b w:val="false"/>
          <w:i w:val="false"/>
          <w:color w:val="000000"/>
          <w:sz w:val="28"/>
        </w:rPr>
        <w:t xml:space="preserve">
      </w:t>
      </w:r>
      <w:r>
        <w:rPr>
          <w:rFonts w:ascii="Times New Roman"/>
          <w:b w:val="false"/>
          <w:i w:val="false"/>
          <w:color w:val="000000"/>
          <w:sz w:val="28"/>
        </w:rPr>
        <w:t xml:space="preserve">1) </w:t>
      </w:r>
      <w:r>
        <w:rPr>
          <w:rFonts w:ascii="Times New Roman"/>
          <w:b w:val="false"/>
          <w:i w:val="false"/>
          <w:color w:val="000000"/>
          <w:sz w:val="28"/>
        </w:rPr>
        <w:t>регламент государственной услуги</w:t>
      </w:r>
      <w:r>
        <w:rPr>
          <w:rFonts w:ascii="Times New Roman"/>
          <w:b w:val="false"/>
          <w:i w:val="false"/>
          <w:color w:val="000000"/>
          <w:sz w:val="28"/>
        </w:rPr>
        <w:t xml:space="preserve"> "Выдача справок по опеке и попечительству", утвержденный указанным постановлением,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val="false"/>
          <w:color w:val="000000"/>
          <w:sz w:val="28"/>
        </w:rPr>
        <w:t>регламент государственной услуги</w:t>
      </w:r>
      <w:r>
        <w:rPr>
          <w:rFonts w:ascii="Times New Roman"/>
          <w:b w:val="false"/>
          <w:i w:val="false"/>
          <w:color w:val="000000"/>
          <w:sz w:val="28"/>
        </w:rPr>
        <w:t xml:space="preserve"> "Установление опеки или попечительства над ребенком-сиротой (детьми-сиротами) и ребенком (детьми), оставшимся без попечения родителей", утвержденный указанным постановлением, изложить в новой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 </w:t>
      </w:r>
      <w:r>
        <w:br/>
      </w: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val="false"/>
          <w:color w:val="000000"/>
          <w:sz w:val="28"/>
        </w:rPr>
        <w:t>регламент государственной услуги</w:t>
      </w:r>
      <w:r>
        <w:rPr>
          <w:rFonts w:ascii="Times New Roman"/>
          <w:b w:val="false"/>
          <w:i w:val="false"/>
          <w:color w:val="000000"/>
          <w:sz w:val="28"/>
        </w:rPr>
        <w:t xml:space="preserve"> "Выдача справок в единый накопительный пенсионный фонд и (или) добровольный накопительный пенсионный фонд, банки, органы внутренних дел для распоряжения имуществом несовершеннолетних детей и оформления наследства несовершеннолетним детям", утвержденный указанным постановлением, </w:t>
      </w:r>
      <w:r>
        <w:rPr>
          <w:rFonts w:ascii="Times New Roman"/>
          <w:b w:val="false"/>
          <w:i w:val="false"/>
          <w:color w:val="000000"/>
          <w:sz w:val="28"/>
        </w:rPr>
        <w:t xml:space="preserve">изложить в новой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val="false"/>
          <w:color w:val="000000"/>
          <w:sz w:val="28"/>
        </w:rPr>
        <w:t>регламент государственной услуги</w:t>
      </w:r>
      <w:r>
        <w:rPr>
          <w:rFonts w:ascii="Times New Roman"/>
          <w:b w:val="false"/>
          <w:i w:val="false"/>
          <w:color w:val="000000"/>
          <w:sz w:val="28"/>
        </w:rPr>
        <w:t xml:space="preserve"> "Выдача справок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 утвержденный указанным постановлением, изложить в новой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регламент государственной услуги</w:t>
      </w:r>
      <w:r>
        <w:rPr>
          <w:rFonts w:ascii="Times New Roman"/>
          <w:b w:val="false"/>
          <w:i w:val="false"/>
          <w:color w:val="000000"/>
          <w:sz w:val="28"/>
        </w:rPr>
        <w:t xml:space="preserve"> "Назначение выплаты пособия опекунам или попечителям на содержание ребенка-сироты (детей-сирот) и ребенка (детей), оставшегося без попечения родителей", утвержденный указанным постановлением, изложить в новой редакции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val="false"/>
          <w:color w:val="000000"/>
          <w:sz w:val="28"/>
        </w:rPr>
        <w:t>регламент государственной услуги</w:t>
      </w:r>
      <w:r>
        <w:rPr>
          <w:rFonts w:ascii="Times New Roman"/>
          <w:b w:val="false"/>
          <w:i w:val="false"/>
          <w:color w:val="000000"/>
          <w:sz w:val="28"/>
        </w:rPr>
        <w:t xml:space="preserve"> "Передача ребенка (детей) на патронатное воспитание", утвержденный указанным постановлением, изложить в новой редакции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7) </w:t>
      </w:r>
      <w:r>
        <w:rPr>
          <w:rFonts w:ascii="Times New Roman"/>
          <w:b w:val="false"/>
          <w:i w:val="false"/>
          <w:color w:val="000000"/>
          <w:sz w:val="28"/>
        </w:rPr>
        <w:t>регламент государственной услуги</w:t>
      </w:r>
      <w:r>
        <w:rPr>
          <w:rFonts w:ascii="Times New Roman"/>
          <w:b w:val="false"/>
          <w:i w:val="false"/>
          <w:color w:val="000000"/>
          <w:sz w:val="28"/>
        </w:rPr>
        <w:t xml:space="preserve"> "Постановка на учет лиц, желающих усыновить детей", утвержденный указанным постановлением, изложить в новой редакции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2. Контроль за исполнением настоящего постановления возложить на заместителя акима Кызылординской области Кенжеханулы Р.</w:t>
      </w:r>
      <w:r>
        <w:br/>
      </w:r>
      <w:r>
        <w:rPr>
          <w:rFonts w:ascii="Times New Roman"/>
          <w:b w:val="false"/>
          <w:i w:val="false"/>
          <w:color w:val="000000"/>
          <w:sz w:val="28"/>
        </w:rPr>
        <w:t xml:space="preserve">
      </w:t>
      </w:r>
      <w:r>
        <w:rPr>
          <w:rFonts w:ascii="Times New Roman"/>
          <w:b w:val="false"/>
          <w:i w:val="false"/>
          <w:color w:val="000000"/>
          <w:sz w:val="28"/>
        </w:rPr>
        <w:t xml:space="preserve">3. Настоящее постановление вводится в действие по истечении десяти календарных дней после дня первого официального опубликования. </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Аким Кызылординской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Кушербаев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 Кызылординской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"29" февраля 2016 года № 372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постановлением акимата Кызылординской области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 октября 2015 года № 179</w:t>
            </w:r>
          </w:p>
        </w:tc>
      </w:tr>
    </w:tbl>
    <w:bookmarkStart w:name="z23" w:id="1"/>
    <w:p>
      <w:pPr>
        <w:spacing w:after="0"/>
        <w:ind w:left="0"/>
        <w:jc w:val="left"/>
      </w:pPr>
      <w:r>
        <w:rPr>
          <w:rFonts w:ascii="Times New Roman"/>
          <w:b/>
          <w:i w:val="false"/>
          <w:color w:val="000000"/>
        </w:rPr>
        <w:t xml:space="preserve"> Регламент государственной услуги "Выдача справок по опеке и попечительству"</w:t>
      </w:r>
    </w:p>
    <w:bookmarkEnd w:id="1"/>
    <w:bookmarkStart w:name="z24" w:id="2"/>
    <w:p>
      <w:pPr>
        <w:spacing w:after="0"/>
        <w:ind w:left="0"/>
        <w:jc w:val="left"/>
      </w:pPr>
      <w:r>
        <w:rPr>
          <w:rFonts w:ascii="Times New Roman"/>
          <w:b/>
          <w:i w:val="false"/>
          <w:color w:val="000000"/>
        </w:rPr>
        <w:t xml:space="preserve"> 1. Общие положения</w:t>
      </w:r>
    </w:p>
    <w:bookmarkEnd w:id="2"/>
    <w:bookmarkStart w:name="z25" w:id="3"/>
    <w:p>
      <w:pPr>
        <w:spacing w:after="0"/>
        <w:ind w:left="0"/>
        <w:jc w:val="both"/>
      </w:pPr>
      <w:r>
        <w:rPr>
          <w:rFonts w:ascii="Times New Roman"/>
          <w:b w:val="false"/>
          <w:i w:val="false"/>
          <w:color w:val="000000"/>
          <w:sz w:val="28"/>
        </w:rPr>
        <w:t>
      1. Наименование услугодателя: отделы образования районов и города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результатов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электронная (полностью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справка об опеке и попечительстве (далее - справка)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"Выдача справок по опеке и попечительству", утвержденного приказом Министра образования и науки Республики Казахстан от 13 апреля 2015 года № 198 "Об утверждении стандартов государственных услуг, оказываемых в сфере семьи и детей" (зарегистрирован в Реестре государственной регистрации нормативных правовых актов за № 11184) (далее - стандарт).</w:t>
      </w:r>
      <w:r>
        <w:br/>
      </w:r>
      <w:r>
        <w:rPr>
          <w:rFonts w:ascii="Times New Roman"/>
          <w:b w:val="false"/>
          <w:i w:val="false"/>
          <w:color w:val="000000"/>
          <w:sz w:val="28"/>
        </w:rPr>
        <w:t xml:space="preserve">
      </w:t>
      </w:r>
      <w:r>
        <w:rPr>
          <w:rFonts w:ascii="Times New Roman"/>
          <w:b w:val="false"/>
          <w:i w:val="false"/>
          <w:color w:val="000000"/>
          <w:sz w:val="28"/>
        </w:rPr>
        <w:t>4. Форма предоставления результата оказания государственной услуги - электронная и (или) бумажная.</w:t>
      </w:r>
      <w:r>
        <w:br/>
      </w:r>
      <w:r>
        <w:rPr>
          <w:rFonts w:ascii="Times New Roman"/>
          <w:b w:val="false"/>
          <w:i w:val="false"/>
          <w:color w:val="000000"/>
          <w:sz w:val="28"/>
        </w:rPr>
        <w:t xml:space="preserve">
      </w:t>
      </w:r>
      <w:r>
        <w:rPr>
          <w:rFonts w:ascii="Times New Roman"/>
          <w:b w:val="false"/>
          <w:i w:val="false"/>
          <w:color w:val="000000"/>
          <w:sz w:val="28"/>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заверяется печатью и подписью уполномоченного лица услугодателя.</w:t>
      </w:r>
      <w:r>
        <w:br/>
      </w:r>
      <w:r>
        <w:rPr>
          <w:rFonts w:ascii="Times New Roman"/>
          <w:b w:val="false"/>
          <w:i w:val="false"/>
          <w:color w:val="000000"/>
          <w:sz w:val="28"/>
        </w:rPr>
        <w:t xml:space="preserve">
      </w:t>
      </w:r>
      <w:r>
        <w:rPr>
          <w:rFonts w:ascii="Times New Roman"/>
          <w:b w:val="false"/>
          <w:i w:val="false"/>
          <w:color w:val="000000"/>
          <w:sz w:val="28"/>
        </w:rPr>
        <w:t>На портале результат оказания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p>
    <w:bookmarkEnd w:id="3"/>
    <w:bookmarkStart w:name="z34" w:id="4"/>
    <w:p>
      <w:pPr>
        <w:spacing w:after="0"/>
        <w:ind w:left="0"/>
        <w:jc w:val="left"/>
      </w:pPr>
      <w:r>
        <w:rPr>
          <w:rFonts w:ascii="Times New Roman"/>
          <w:b/>
          <w:i w:val="false"/>
          <w:color w:val="000000"/>
        </w:rPr>
        <w:t xml:space="preserve"> 2. Описание порядка взаимодействия структурных подразделений (работников) услугодателя с Государственной корпорацией в процессе оказания государственной услуги</w:t>
      </w:r>
    </w:p>
    <w:bookmarkEnd w:id="4"/>
    <w:bookmarkStart w:name="z35" w:id="5"/>
    <w:p>
      <w:pPr>
        <w:spacing w:after="0"/>
        <w:ind w:left="0"/>
        <w:jc w:val="both"/>
      </w:pPr>
      <w:r>
        <w:rPr>
          <w:rFonts w:ascii="Times New Roman"/>
          <w:b w:val="false"/>
          <w:i w:val="false"/>
          <w:color w:val="000000"/>
          <w:sz w:val="28"/>
        </w:rPr>
        <w:t xml:space="preserve">
      5. Основание для начала процедуры (действия) по оказанию государственной услуги: предоставление услугополучателем в Государственную корпорацию заявления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либо направление запроса в форме электронного документа через портал.</w:t>
      </w:r>
      <w:r>
        <w:br/>
      </w:r>
      <w:r>
        <w:rPr>
          <w:rFonts w:ascii="Times New Roman"/>
          <w:b w:val="false"/>
          <w:i w:val="false"/>
          <w:color w:val="000000"/>
          <w:sz w:val="28"/>
        </w:rPr>
        <w:t xml:space="preserve">
      </w:t>
      </w:r>
      <w:r>
        <w:rPr>
          <w:rFonts w:ascii="Times New Roman"/>
          <w:b w:val="false"/>
          <w:i w:val="false"/>
          <w:color w:val="000000"/>
          <w:sz w:val="28"/>
        </w:rPr>
        <w:t xml:space="preserve">6. Содержание каждой процедуры (действия), входящей в состав процесса оказания государственной услуги, длительность выполнения: </w:t>
      </w:r>
      <w:r>
        <w:br/>
      </w:r>
      <w:r>
        <w:rPr>
          <w:rFonts w:ascii="Times New Roman"/>
          <w:b w:val="false"/>
          <w:i w:val="false"/>
          <w:color w:val="000000"/>
          <w:sz w:val="28"/>
        </w:rPr>
        <w:t xml:space="preserve">
      </w:t>
      </w:r>
      <w:r>
        <w:rPr>
          <w:rFonts w:ascii="Times New Roman"/>
          <w:b w:val="false"/>
          <w:i w:val="false"/>
          <w:color w:val="000000"/>
          <w:sz w:val="28"/>
        </w:rPr>
        <w:t>1) услугополучатель предоставляет в Государственную корпорацию следующие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заявление по форме, согласно приложению 2 стандарта;</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свидетельство о рождении ребенка, в случае рождения ребенка до 13 августа 2007 года либо за пределами Республики Казахстан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работник Государственной корпорации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сведения о документах, удостоверяющих личность услогополучателя, свидетельстве о рождении ребенка (в случае рождения ребенка после 13 августа 2007 года)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2) работник Государственной корпорации посредством своего ЭЦП регистрирует данные услугополучателя на портале, распечатывает справку из соответствующих информационных систем и выдает услугополучателю (не более пяти минут);</w:t>
      </w:r>
      <w:r>
        <w:br/>
      </w:r>
      <w:r>
        <w:rPr>
          <w:rFonts w:ascii="Times New Roman"/>
          <w:b w:val="false"/>
          <w:i w:val="false"/>
          <w:color w:val="000000"/>
          <w:sz w:val="28"/>
        </w:rPr>
        <w:t xml:space="preserve">
      </w:t>
      </w:r>
      <w:r>
        <w:rPr>
          <w:rFonts w:ascii="Times New Roman"/>
          <w:b w:val="false"/>
          <w:i w:val="false"/>
          <w:color w:val="000000"/>
          <w:sz w:val="28"/>
        </w:rPr>
        <w:t>в случае отсутствия данных об установлении опеки или попечительства над ребенком-сиротой (детьми-сиротами), ребенком (детьми), оставшимся без попечения родителей, в информационных системах, работник Государственной корпорации регистрирует документы, выдает услугополучателю расписку о приеме соответствующих документов, либо 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документов и выдает расписку об отказе в приеме документов по форме, согласно приложению 3 к стандарту (не более пятнадцати минут);</w:t>
      </w:r>
      <w:r>
        <w:br/>
      </w:r>
      <w:r>
        <w:rPr>
          <w:rFonts w:ascii="Times New Roman"/>
          <w:b w:val="false"/>
          <w:i w:val="false"/>
          <w:color w:val="000000"/>
          <w:sz w:val="28"/>
        </w:rPr>
        <w:t xml:space="preserve">
      </w:t>
      </w:r>
      <w:r>
        <w:rPr>
          <w:rFonts w:ascii="Times New Roman"/>
          <w:b w:val="false"/>
          <w:i w:val="false"/>
          <w:color w:val="000000"/>
          <w:sz w:val="28"/>
        </w:rPr>
        <w:t>3) работник накопительного отдела Государственной корпорации направляет документы услугодателю (в течение одного рабочего дня, день приема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сотрудник канцелярии услугодателя регистрирует и предоставляет документы руководителю услугодателя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5) руководитель услугодателя рассматривает и направляет документы исполнителю услугодателя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6) исполнитель услугодателя рассматривает документы, подготавливает и предоставляет справку руководителю услугодателя (в течение одного рабочего дня);</w:t>
      </w:r>
      <w:r>
        <w:br/>
      </w:r>
      <w:r>
        <w:rPr>
          <w:rFonts w:ascii="Times New Roman"/>
          <w:b w:val="false"/>
          <w:i w:val="false"/>
          <w:color w:val="000000"/>
          <w:sz w:val="28"/>
        </w:rPr>
        <w:t xml:space="preserve">
      </w:t>
      </w:r>
      <w:r>
        <w:rPr>
          <w:rFonts w:ascii="Times New Roman"/>
          <w:b w:val="false"/>
          <w:i w:val="false"/>
          <w:color w:val="000000"/>
          <w:sz w:val="28"/>
        </w:rPr>
        <w:t>7) руководитель услугодателя подписывает и направляет справку сотруднику канцелярии услугодателя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8) сотрудник канцелярии услугодателя регистрирует и направляет справку в Государственную корпорацию (в течение одного рабочего дня);</w:t>
      </w:r>
      <w:r>
        <w:br/>
      </w:r>
      <w:r>
        <w:rPr>
          <w:rFonts w:ascii="Times New Roman"/>
          <w:b w:val="false"/>
          <w:i w:val="false"/>
          <w:color w:val="000000"/>
          <w:sz w:val="28"/>
        </w:rPr>
        <w:t xml:space="preserve">
      </w:t>
      </w:r>
      <w:r>
        <w:rPr>
          <w:rFonts w:ascii="Times New Roman"/>
          <w:b w:val="false"/>
          <w:i w:val="false"/>
          <w:color w:val="000000"/>
          <w:sz w:val="28"/>
        </w:rPr>
        <w:t>9) работник Государственной корпорации регистрирует и выдает справку услугополучателю (не более пятнадцати минут).</w:t>
      </w:r>
      <w:r>
        <w:br/>
      </w:r>
      <w:r>
        <w:rPr>
          <w:rFonts w:ascii="Times New Roman"/>
          <w:b w:val="false"/>
          <w:i w:val="false"/>
          <w:color w:val="000000"/>
          <w:sz w:val="28"/>
        </w:rPr>
        <w:t xml:space="preserve">
      </w:t>
      </w:r>
      <w:r>
        <w:rPr>
          <w:rFonts w:ascii="Times New Roman"/>
          <w:b w:val="false"/>
          <w:i w:val="false"/>
          <w:color w:val="000000"/>
          <w:sz w:val="28"/>
        </w:rPr>
        <w:t xml:space="preserve">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порядка его передачи в другое структурное подразделение)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5"/>
    <w:bookmarkStart w:name="z53" w:id="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и иных организаций в процессе оказания государственной услуги</w:t>
      </w:r>
    </w:p>
    <w:bookmarkEnd w:id="6"/>
    <w:bookmarkStart w:name="z54" w:id="7"/>
    <w:p>
      <w:pPr>
        <w:spacing w:after="0"/>
        <w:ind w:left="0"/>
        <w:jc w:val="both"/>
      </w:pPr>
      <w:r>
        <w:rPr>
          <w:rFonts w:ascii="Times New Roman"/>
          <w:b w:val="false"/>
          <w:i w:val="false"/>
          <w:color w:val="000000"/>
          <w:sz w:val="28"/>
        </w:rPr>
        <w:t>
      7. Перечень структурных подразделений (работников) услугодателя и иных организаций,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работник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2) работник накопительного отдела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3) сотрудник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5)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xml:space="preserve">
      </w:t>
      </w:r>
      <w:r>
        <w:rPr>
          <w:rFonts w:ascii="Times New Roman"/>
          <w:b w:val="false"/>
          <w:i w:val="false"/>
          <w:color w:val="000000"/>
          <w:sz w:val="28"/>
        </w:rPr>
        <w:t xml:space="preserve">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другими услугодателями и (или) Государственной корпорацией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Справочник бизнес-процессов оказания государственной услуги размещается на официальных интернет-ресурсах государственного учреждения "Управление образования Кызылординской области", акимата Кызылординской области, акиматов районов и города Кызылорды.</w:t>
      </w:r>
    </w:p>
    <w:bookmarkEnd w:id="7"/>
    <w:bookmarkStart w:name="z63" w:id="8"/>
    <w:p>
      <w:pPr>
        <w:spacing w:after="0"/>
        <w:ind w:left="0"/>
        <w:jc w:val="left"/>
      </w:pPr>
      <w:r>
        <w:rPr>
          <w:rFonts w:ascii="Times New Roman"/>
          <w:b/>
          <w:i w:val="false"/>
          <w:color w:val="000000"/>
        </w:rPr>
        <w:t xml:space="preserve"> 4. Описание порядка взаимодействия использования информационных систем в процессе оказания государственной услуги</w:t>
      </w:r>
    </w:p>
    <w:bookmarkEnd w:id="8"/>
    <w:bookmarkStart w:name="z64" w:id="9"/>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на портале с помощью индивидуального идентификационного номера (далее - ИИН) и пароля (осуществляется для незарегистрированных услугополучателей на портале);</w:t>
      </w:r>
      <w:r>
        <w:br/>
      </w:r>
      <w:r>
        <w:rPr>
          <w:rFonts w:ascii="Times New Roman"/>
          <w:b w:val="false"/>
          <w:i w:val="false"/>
          <w:color w:val="000000"/>
          <w:sz w:val="28"/>
        </w:rPr>
        <w:t xml:space="preserve">
      </w:t>
      </w:r>
      <w:r>
        <w:rPr>
          <w:rFonts w:ascii="Times New Roman"/>
          <w:b w:val="false"/>
          <w:i w:val="false"/>
          <w:color w:val="000000"/>
          <w:sz w:val="28"/>
        </w:rPr>
        <w:t>2) услугодатель вводит ИИН и пароль (процесс авторизации) на портале для получения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3) после введения ИИН и пароля на портале производится проверка подлинности данных о регистрированном услугополучателе через ИИН и пароль;</w:t>
      </w:r>
      <w:r>
        <w:br/>
      </w:r>
      <w:r>
        <w:rPr>
          <w:rFonts w:ascii="Times New Roman"/>
          <w:b w:val="false"/>
          <w:i w:val="false"/>
          <w:color w:val="000000"/>
          <w:sz w:val="28"/>
        </w:rPr>
        <w:t xml:space="preserve">
      </w:t>
      </w:r>
      <w:r>
        <w:rPr>
          <w:rFonts w:ascii="Times New Roman"/>
          <w:b w:val="false"/>
          <w:i w:val="false"/>
          <w:color w:val="000000"/>
          <w:sz w:val="28"/>
        </w:rPr>
        <w:t>4) услугополучатель выбирает услугу "Выдача справок по опеке и попечительству", в это время на экран выводится форма электронного запроса для оказания услуги и услугополучатель заполняет данную форму (ввод данных) с учетом ее структуры и форматных требований;</w:t>
      </w:r>
      <w:r>
        <w:br/>
      </w:r>
      <w:r>
        <w:rPr>
          <w:rFonts w:ascii="Times New Roman"/>
          <w:b w:val="false"/>
          <w:i w:val="false"/>
          <w:color w:val="000000"/>
          <w:sz w:val="28"/>
        </w:rPr>
        <w:t xml:space="preserve">
      </w:t>
      </w:r>
      <w:r>
        <w:rPr>
          <w:rFonts w:ascii="Times New Roman"/>
          <w:b w:val="false"/>
          <w:i w:val="false"/>
          <w:color w:val="000000"/>
          <w:sz w:val="28"/>
        </w:rPr>
        <w:t>5) услугополучатель подписывает посредством своего ЭЦП заполненную форму запроса на оказание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6) на портале производится проверка срока действия и отсутствие в списке отозванных (аннулированных) регистрационного свидетельства ЭЦП, а также соответствия идентификационных данных (между ИИН, указанным в запросе ИИН и указанным в регистрационном свидетельстве ЭЦП);</w:t>
      </w:r>
      <w:r>
        <w:br/>
      </w:r>
      <w:r>
        <w:rPr>
          <w:rFonts w:ascii="Times New Roman"/>
          <w:b w:val="false"/>
          <w:i w:val="false"/>
          <w:color w:val="000000"/>
          <w:sz w:val="28"/>
        </w:rPr>
        <w:t xml:space="preserve">
      </w:t>
      </w:r>
      <w:r>
        <w:rPr>
          <w:rFonts w:ascii="Times New Roman"/>
          <w:b w:val="false"/>
          <w:i w:val="false"/>
          <w:color w:val="000000"/>
          <w:sz w:val="28"/>
        </w:rPr>
        <w:t>7) электронный документ (запрос услугополучателя), подписанный ЭЦП, направляется через "шлюз электронного правительства"/"региональный шлюз электронного правительства" в электронный реестр;</w:t>
      </w:r>
      <w:r>
        <w:br/>
      </w:r>
      <w:r>
        <w:rPr>
          <w:rFonts w:ascii="Times New Roman"/>
          <w:b w:val="false"/>
          <w:i w:val="false"/>
          <w:color w:val="000000"/>
          <w:sz w:val="28"/>
        </w:rPr>
        <w:t xml:space="preserve">
      </w:t>
      </w:r>
      <w:r>
        <w:rPr>
          <w:rFonts w:ascii="Times New Roman"/>
          <w:b w:val="false"/>
          <w:i w:val="false"/>
          <w:color w:val="000000"/>
          <w:sz w:val="28"/>
        </w:rPr>
        <w:t>8) формируется ответ результата оказания государственной услуги (справка) и направляется в "личный кабинет" услугополучателя;</w:t>
      </w:r>
      <w:r>
        <w:br/>
      </w:r>
      <w:r>
        <w:rPr>
          <w:rFonts w:ascii="Times New Roman"/>
          <w:b w:val="false"/>
          <w:i w:val="false"/>
          <w:color w:val="000000"/>
          <w:sz w:val="28"/>
        </w:rPr>
        <w:t xml:space="preserve">
      </w:t>
      </w:r>
      <w:r>
        <w:rPr>
          <w:rFonts w:ascii="Times New Roman"/>
          <w:b w:val="false"/>
          <w:i w:val="false"/>
          <w:color w:val="000000"/>
          <w:sz w:val="28"/>
        </w:rPr>
        <w:t>в случае отсутствия данных об установлении опеки или попечительства над ребенком-сиротой (детьми-сиротами), ребенком (детьми), оставшимся без попечения родителей, в соответствующих информационных системах:</w:t>
      </w:r>
      <w:r>
        <w:br/>
      </w:r>
      <w:r>
        <w:rPr>
          <w:rFonts w:ascii="Times New Roman"/>
          <w:b w:val="false"/>
          <w:i w:val="false"/>
          <w:color w:val="000000"/>
          <w:sz w:val="28"/>
        </w:rPr>
        <w:t xml:space="preserve">
      </w:t>
      </w:r>
      <w:r>
        <w:rPr>
          <w:rFonts w:ascii="Times New Roman"/>
          <w:b w:val="false"/>
          <w:i w:val="false"/>
          <w:color w:val="000000"/>
          <w:sz w:val="28"/>
        </w:rPr>
        <w:t>1) услугополучатель регистрируется на портале и направляет запрос в форме электронного документа (далее – электронный запрос), подписанный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2) исполнитель услугодателя принимает электронный запрос и в "личный кабинет" услугополучателя направляется уведомление о приеме электронного запроса с указанием даты получения результата оказания государственной услуги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 xml:space="preserve">3) после принятия электронного запроса действия структурных подразделений услугодателя в процессе оказания государственной услуги осуществляются в соответствии с подпунктами 4-7) </w:t>
      </w:r>
      <w:r>
        <w:rPr>
          <w:rFonts w:ascii="Times New Roman"/>
          <w:b w:val="false"/>
          <w:i w:val="false"/>
          <w:color w:val="000000"/>
          <w:sz w:val="28"/>
        </w:rPr>
        <w:t>пункта 6</w:t>
      </w:r>
      <w:r>
        <w:rPr>
          <w:rFonts w:ascii="Times New Roman"/>
          <w:b w:val="false"/>
          <w:i w:val="false"/>
          <w:color w:val="000000"/>
          <w:sz w:val="28"/>
        </w:rPr>
        <w:t xml:space="preserve"> настоящего регламента (в течение двух рабочих дней);</w:t>
      </w:r>
      <w:r>
        <w:br/>
      </w:r>
      <w:r>
        <w:rPr>
          <w:rFonts w:ascii="Times New Roman"/>
          <w:b w:val="false"/>
          <w:i w:val="false"/>
          <w:color w:val="000000"/>
          <w:sz w:val="28"/>
        </w:rPr>
        <w:t xml:space="preserve">
      </w:t>
      </w:r>
      <w:r>
        <w:rPr>
          <w:rFonts w:ascii="Times New Roman"/>
          <w:b w:val="false"/>
          <w:i w:val="false"/>
          <w:color w:val="000000"/>
          <w:sz w:val="28"/>
        </w:rPr>
        <w:t>4) исполнитель услугодателя регистрирует и направляет результат оказания государственной услуги в "личный кабинет" услугополучателя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в графической форме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 </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справок по опеке и попечительству"</w:t>
            </w:r>
          </w:p>
        </w:tc>
      </w:tr>
    </w:tbl>
    <w:bookmarkStart w:name="z82" w:id="10"/>
    <w:p>
      <w:pPr>
        <w:spacing w:after="0"/>
        <w:ind w:left="0"/>
        <w:jc w:val="left"/>
      </w:pPr>
      <w:r>
        <w:rPr>
          <w:rFonts w:ascii="Times New Roman"/>
          <w:b/>
          <w:i w:val="false"/>
          <w:color w:val="000000"/>
        </w:rPr>
        <w:t xml:space="preserve"> 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порядка его передачи в другое структурное подразделение)</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3"/>
        <w:gridCol w:w="6970"/>
        <w:gridCol w:w="3877"/>
      </w:tblGrid>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11"/>
          <w:p>
            <w:pPr>
              <w:spacing w:after="20"/>
              <w:ind w:left="20"/>
              <w:jc w:val="both"/>
            </w:pPr>
            <w:r>
              <w:rPr>
                <w:rFonts w:ascii="Times New Roman"/>
                <w:b w:val="false"/>
                <w:i w:val="false"/>
                <w:color w:val="000000"/>
                <w:sz w:val="20"/>
              </w:rPr>
              <w:t>
1</w:t>
            </w:r>
          </w:p>
          <w:bookmarkEnd w:id="11"/>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r>
              <w:br/>
            </w:r>
            <w:r>
              <w:rPr>
                <w:rFonts w:ascii="Times New Roman"/>
                <w:b w:val="false"/>
                <w:i w:val="false"/>
                <w:color w:val="000000"/>
                <w:sz w:val="20"/>
              </w:rPr>
              <w:t>
 </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12"/>
          <w:p>
            <w:pPr>
              <w:spacing w:after="20"/>
              <w:ind w:left="20"/>
              <w:jc w:val="both"/>
            </w:pPr>
            <w:r>
              <w:rPr>
                <w:rFonts w:ascii="Times New Roman"/>
                <w:b w:val="false"/>
                <w:i w:val="false"/>
                <w:color w:val="000000"/>
                <w:sz w:val="20"/>
              </w:rPr>
              <w:t>
2</w:t>
            </w:r>
          </w:p>
          <w:bookmarkEnd w:id="12"/>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Государственной корпорации</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13"/>
          <w:p>
            <w:pPr>
              <w:spacing w:after="20"/>
              <w:ind w:left="20"/>
              <w:jc w:val="both"/>
            </w:pPr>
            <w:r>
              <w:rPr>
                <w:rFonts w:ascii="Times New Roman"/>
                <w:b w:val="false"/>
                <w:i w:val="false"/>
                <w:color w:val="000000"/>
                <w:sz w:val="20"/>
              </w:rPr>
              <w:t>
3</w:t>
            </w:r>
          </w:p>
          <w:bookmarkEnd w:id="13"/>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процедур </w:t>
            </w:r>
            <w:r>
              <w:br/>
            </w:r>
            <w:r>
              <w:rPr>
                <w:rFonts w:ascii="Times New Roman"/>
                <w:b w:val="false"/>
                <w:i w:val="false"/>
                <w:color w:val="000000"/>
                <w:sz w:val="20"/>
              </w:rPr>
              <w:t>
(действий) и их описание</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посредством своего ЭЦП регистрирует данные услугополучателя на портале </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14"/>
          <w:p>
            <w:pPr>
              <w:spacing w:after="20"/>
              <w:ind w:left="20"/>
              <w:jc w:val="both"/>
            </w:pPr>
            <w:r>
              <w:rPr>
                <w:rFonts w:ascii="Times New Roman"/>
                <w:b w:val="false"/>
                <w:i w:val="false"/>
                <w:color w:val="000000"/>
                <w:sz w:val="20"/>
              </w:rPr>
              <w:t>
4</w:t>
            </w:r>
          </w:p>
          <w:bookmarkEnd w:id="14"/>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процедуры (действия)</w:t>
            </w:r>
            <w:r>
              <w:br/>
            </w:r>
            <w:r>
              <w:rPr>
                <w:rFonts w:ascii="Times New Roman"/>
                <w:b w:val="false"/>
                <w:i w:val="false"/>
                <w:color w:val="000000"/>
                <w:sz w:val="20"/>
              </w:rPr>
              <w:t>
 по оказанию государственной услуги, который служит основанием для начала выполнения следующей процедуры (действия)</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распечатывает справку из соответствующих информационных систем и выдает услугополучателю </w:t>
            </w:r>
            <w:r>
              <w:br/>
            </w:r>
            <w:r>
              <w:rPr>
                <w:rFonts w:ascii="Times New Roman"/>
                <w:b w:val="false"/>
                <w:i w:val="false"/>
                <w:color w:val="000000"/>
                <w:sz w:val="20"/>
              </w:rPr>
              <w:t>
 </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15"/>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15"/>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16"/>
          <w:p>
            <w:pPr>
              <w:spacing w:after="20"/>
              <w:ind w:left="20"/>
              <w:jc w:val="both"/>
            </w:pPr>
            <w:r>
              <w:rPr>
                <w:rFonts w:ascii="Times New Roman"/>
                <w:b w:val="false"/>
                <w:i w:val="false"/>
                <w:color w:val="000000"/>
                <w:sz w:val="20"/>
              </w:rPr>
              <w:t>
Срок исполнения</w:t>
            </w:r>
            <w:r>
              <w:br/>
            </w:r>
            <w:r>
              <w:rPr>
                <w:rFonts w:ascii="Times New Roman"/>
                <w:b w:val="false"/>
                <w:i w:val="false"/>
                <w:color w:val="000000"/>
                <w:sz w:val="20"/>
              </w:rPr>
              <w:t>
 </w:t>
            </w:r>
          </w:p>
          <w:bookmarkEnd w:id="16"/>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минут</w:t>
            </w:r>
          </w:p>
        </w:tc>
      </w:tr>
    </w:tbl>
    <w:bookmarkStart w:name="z89" w:id="17"/>
    <w:p>
      <w:pPr>
        <w:spacing w:after="0"/>
        <w:ind w:left="0"/>
        <w:jc w:val="left"/>
      </w:pPr>
      <w:r>
        <w:rPr>
          <w:rFonts w:ascii="Times New Roman"/>
          <w:b/>
          <w:i w:val="false"/>
          <w:color w:val="000000"/>
        </w:rPr>
        <w:t xml:space="preserve"> В случае отсутствия данных об установлении опеки или попечительства над ребенком-сиротой (детьми-сиротами), ребенком (детьми), оставшимся без попечения родителей, в информационных системах:</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
        <w:gridCol w:w="2908"/>
        <w:gridCol w:w="1726"/>
        <w:gridCol w:w="2445"/>
        <w:gridCol w:w="835"/>
        <w:gridCol w:w="836"/>
        <w:gridCol w:w="710"/>
        <w:gridCol w:w="836"/>
        <w:gridCol w:w="711"/>
        <w:gridCol w:w="837"/>
      </w:tblGrid>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18"/>
          <w:p>
            <w:pPr>
              <w:spacing w:after="20"/>
              <w:ind w:left="20"/>
              <w:jc w:val="both"/>
            </w:pPr>
            <w:r>
              <w:rPr>
                <w:rFonts w:ascii="Times New Roman"/>
                <w:b w:val="false"/>
                <w:i w:val="false"/>
                <w:color w:val="000000"/>
                <w:sz w:val="20"/>
              </w:rPr>
              <w:t>
1</w:t>
            </w:r>
          </w:p>
          <w:bookmarkEnd w:id="18"/>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19"/>
          <w:p>
            <w:pPr>
              <w:spacing w:after="20"/>
              <w:ind w:left="20"/>
              <w:jc w:val="both"/>
            </w:pPr>
            <w:r>
              <w:rPr>
                <w:rFonts w:ascii="Times New Roman"/>
                <w:b w:val="false"/>
                <w:i w:val="false"/>
                <w:color w:val="000000"/>
                <w:sz w:val="20"/>
              </w:rPr>
              <w:t>
2</w:t>
            </w:r>
          </w:p>
          <w:bookmarkEnd w:id="19"/>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Работник Государственной корпорации </w:t>
            </w:r>
          </w:p>
        </w:tc>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Работник накопительного отдела Государственной корпорации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r>
              <w:br/>
            </w:r>
            <w:r>
              <w:rPr>
                <w:rFonts w:ascii="Times New Roman"/>
                <w:b w:val="false"/>
                <w:i w:val="false"/>
                <w:color w:val="000000"/>
                <w:sz w:val="20"/>
              </w:rPr>
              <w:t xml:space="preserve">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услугодателя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услугодателя</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услугодателя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Сотрудник канцелярии услугодателя </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Работник Государственной корпорации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20"/>
          <w:p>
            <w:pPr>
              <w:spacing w:after="20"/>
              <w:ind w:left="20"/>
              <w:jc w:val="both"/>
            </w:pPr>
            <w:r>
              <w:rPr>
                <w:rFonts w:ascii="Times New Roman"/>
                <w:b w:val="false"/>
                <w:i w:val="false"/>
                <w:color w:val="000000"/>
                <w:sz w:val="20"/>
              </w:rPr>
              <w:t>
3</w:t>
            </w:r>
          </w:p>
          <w:bookmarkEnd w:id="20"/>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процедур (действий) </w:t>
            </w:r>
            <w:r>
              <w:br/>
            </w:r>
            <w:r>
              <w:rPr>
                <w:rFonts w:ascii="Times New Roman"/>
                <w:b w:val="false"/>
                <w:i w:val="false"/>
                <w:color w:val="000000"/>
                <w:sz w:val="20"/>
              </w:rPr>
              <w:t>
и их описание</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регистрирует документы </w:t>
            </w:r>
          </w:p>
        </w:tc>
        <w:tc>
          <w:tcPr>
            <w:tcW w:w="2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 услугодателю</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документы</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 вает документы</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 и подготавливает справку</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подписывает справку</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справку</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регистрирует справку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21"/>
          <w:p>
            <w:pPr>
              <w:spacing w:after="20"/>
              <w:ind w:left="20"/>
              <w:jc w:val="both"/>
            </w:pPr>
            <w:r>
              <w:rPr>
                <w:rFonts w:ascii="Times New Roman"/>
                <w:b w:val="false"/>
                <w:i w:val="false"/>
                <w:color w:val="000000"/>
                <w:sz w:val="20"/>
              </w:rPr>
              <w:t>
4</w:t>
            </w:r>
          </w:p>
          <w:bookmarkEnd w:id="21"/>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процедуры (действия) по оказанию государственной услуги, который служит основанием для начала выполнения следующей процедуры (действия)</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услугополучателю расписку о приеме соответствующих документов либо об отказе в приеме документов</w:t>
            </w:r>
          </w:p>
        </w:tc>
        <w:tc>
          <w:tcPr>
            <w:tcW w:w="0" w:type="auto"/>
            <w:vMerge/>
            <w:tcBorders>
              <w:top w:val="nil"/>
              <w:left w:val="single" w:color="cfcfcf" w:sz="5"/>
              <w:bottom w:val="single" w:color="cfcfcf" w:sz="5"/>
              <w:right w:val="single" w:color="cfcfcf" w:sz="5"/>
            </w:tcBorders>
          </w:tcP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документы руководителю услугодателя</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 исполнителю услугодателя</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справку руководителю услугодателя</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справку сотруднику канцелярии услугодателя</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направляет справку </w:t>
            </w:r>
            <w:r>
              <w:br/>
            </w:r>
            <w:r>
              <w:rPr>
                <w:rFonts w:ascii="Times New Roman"/>
                <w:b w:val="false"/>
                <w:i w:val="false"/>
                <w:color w:val="000000"/>
                <w:sz w:val="20"/>
              </w:rPr>
              <w:t>
в Государственную корпорацию</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выдает справку услугополучателю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22"/>
          <w:p>
            <w:pPr>
              <w:spacing w:after="20"/>
              <w:ind w:left="20"/>
              <w:jc w:val="both"/>
            </w:pPr>
            <w:r>
              <w:rPr>
                <w:rFonts w:ascii="Times New Roman"/>
                <w:b w:val="false"/>
                <w:i w:val="false"/>
                <w:color w:val="000000"/>
                <w:sz w:val="20"/>
              </w:rPr>
              <w:t>
5</w:t>
            </w:r>
          </w:p>
          <w:bookmarkEnd w:id="22"/>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15 минут </w:t>
            </w:r>
          </w:p>
        </w:tc>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1 рабочего дня (день приема документов не входит в срок оказания государствен ной услуги)</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30 минут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30 минут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1 рабочего дня</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30 минут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1 рабочего дня</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15 минут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справок по опеке и попечительству"</w:t>
            </w:r>
          </w:p>
        </w:tc>
      </w:tr>
    </w:tbl>
    <w:bookmarkStart w:name="z98" w:id="23"/>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23"/>
    <w:bookmarkStart w:name="z99"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25"/>
    <w:p>
      <w:pPr>
        <w:spacing w:after="0"/>
        <w:ind w:left="0"/>
        <w:jc w:val="left"/>
      </w:pPr>
      <w:r>
        <w:rPr>
          <w:rFonts w:ascii="Times New Roman"/>
          <w:b/>
          <w:i w:val="false"/>
          <w:color w:val="000000"/>
        </w:rPr>
        <w:t xml:space="preserve"> В случае отсутствия данных об установлении опеки или попечительства над ребенком-сиротой (детьми-сиротами), ребенком (детьми), оставшимся без попечения родителей, в информационных системах:</w:t>
      </w:r>
    </w:p>
    <w:bookmarkEnd w:id="25"/>
    <w:bookmarkStart w:name="z101"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справок по опеке и попечительству"</w:t>
            </w:r>
          </w:p>
        </w:tc>
      </w:tr>
    </w:tbl>
    <w:bookmarkStart w:name="z105" w:id="27"/>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в графической форме</w:t>
      </w:r>
    </w:p>
    <w:bookmarkEnd w:id="27"/>
    <w:bookmarkStart w:name="z106"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29"/>
    <w:p>
      <w:pPr>
        <w:spacing w:after="0"/>
        <w:ind w:left="0"/>
        <w:jc w:val="left"/>
      </w:pPr>
      <w:r>
        <w:rPr>
          <w:rFonts w:ascii="Times New Roman"/>
          <w:b/>
          <w:i w:val="false"/>
          <w:color w:val="000000"/>
        </w:rPr>
        <w:t xml:space="preserve"> В случае отсутствия данных об установлении опеки или попечительства над ребенком-сиротой (детьми-сиротами), ребенком (детьми), оставшимся без попечения родителей, в информационных системах:</w:t>
      </w:r>
    </w:p>
    <w:bookmarkEnd w:id="29"/>
    <w:bookmarkStart w:name="z108"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134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34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справок по опеке и попечительству"</w:t>
            </w:r>
          </w:p>
        </w:tc>
      </w:tr>
    </w:tbl>
    <w:bookmarkStart w:name="z112" w:id="31"/>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31"/>
    <w:bookmarkStart w:name="z113"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33"/>
    <w:p>
      <w:pPr>
        <w:spacing w:after="0"/>
        <w:ind w:left="0"/>
        <w:jc w:val="left"/>
      </w:pPr>
      <w:r>
        <w:rPr>
          <w:rFonts w:ascii="Times New Roman"/>
          <w:b/>
          <w:i w:val="false"/>
          <w:color w:val="000000"/>
        </w:rPr>
        <w:t xml:space="preserve"> В случае отсутствия данных об установлении опеки или попечительства над ребенком-сиротой (детьми-сиротами), ребенком (детьми), оставшимся без попечения родителей, в информационных системах:</w:t>
      </w:r>
    </w:p>
    <w:bookmarkEnd w:id="33"/>
    <w:bookmarkStart w:name="z115"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35"/>
    <w:p>
      <w:pPr>
        <w:spacing w:after="0"/>
        <w:ind w:left="0"/>
        <w:jc w:val="left"/>
      </w:pPr>
      <w:r>
        <w:rPr>
          <w:rFonts w:ascii="Times New Roman"/>
          <w:b/>
          <w:i w:val="false"/>
          <w:color w:val="000000"/>
        </w:rPr>
        <w:t xml:space="preserve"> Условные обозначения: </w:t>
      </w:r>
    </w:p>
    <w:bookmarkEnd w:id="35"/>
    <w:bookmarkStart w:name="z117"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 Кызылординской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"29" февраля 2016 года № 372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постановлением акимата Кызылординской области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 октября 2015 года № 179</w:t>
            </w:r>
          </w:p>
        </w:tc>
      </w:tr>
    </w:tbl>
    <w:bookmarkStart w:name="z124" w:id="37"/>
    <w:p>
      <w:pPr>
        <w:spacing w:after="0"/>
        <w:ind w:left="0"/>
        <w:jc w:val="left"/>
      </w:pPr>
      <w:r>
        <w:rPr>
          <w:rFonts w:ascii="Times New Roman"/>
          <w:b/>
          <w:i w:val="false"/>
          <w:color w:val="000000"/>
        </w:rPr>
        <w:t xml:space="preserve"> Регламент государственной услуги "Установление опеки или попечительства над ребенком-сиротой (детьми-сиротами) и ребенком (детьми), оставшимся без попечения родителей"</w:t>
      </w:r>
    </w:p>
    <w:bookmarkEnd w:id="37"/>
    <w:bookmarkStart w:name="z125" w:id="38"/>
    <w:p>
      <w:pPr>
        <w:spacing w:after="0"/>
        <w:ind w:left="0"/>
        <w:jc w:val="left"/>
      </w:pPr>
      <w:r>
        <w:rPr>
          <w:rFonts w:ascii="Times New Roman"/>
          <w:b/>
          <w:i w:val="false"/>
          <w:color w:val="000000"/>
        </w:rPr>
        <w:t xml:space="preserve"> 1. Общие положения</w:t>
      </w:r>
    </w:p>
    <w:bookmarkEnd w:id="38"/>
    <w:bookmarkStart w:name="z126" w:id="39"/>
    <w:p>
      <w:pPr>
        <w:spacing w:after="0"/>
        <w:ind w:left="0"/>
        <w:jc w:val="both"/>
      </w:pPr>
      <w:r>
        <w:rPr>
          <w:rFonts w:ascii="Times New Roman"/>
          <w:b w:val="false"/>
          <w:i w:val="false"/>
          <w:color w:val="000000"/>
          <w:sz w:val="28"/>
        </w:rPr>
        <w:t>
      1. Наименование услугодателя: отделы образования районов и города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результатов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канцелярию услугодателя;</w:t>
      </w:r>
      <w:r>
        <w:br/>
      </w:r>
      <w:r>
        <w:rPr>
          <w:rFonts w:ascii="Times New Roman"/>
          <w:b w:val="false"/>
          <w:i w:val="false"/>
          <w:color w:val="000000"/>
          <w:sz w:val="28"/>
        </w:rPr>
        <w:t xml:space="preserve">
      </w:t>
      </w:r>
      <w:r>
        <w:rPr>
          <w:rFonts w:ascii="Times New Roman"/>
          <w:b w:val="false"/>
          <w:i w:val="false"/>
          <w:color w:val="000000"/>
          <w:sz w:val="28"/>
        </w:rPr>
        <w:t>2)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3)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постановление акимата района и города областного значения об установлении опеки или попечительства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"Установление опеки или попечительства над ребенком-сиротой (детьми-сиротами) и ребенком (детьми), оставшимся без попечения родителей" (далее - стандарт), утвержденного приказом Министра образования и науки Республики Казахстан от 13 апреля 2015 года № 198 "Об утверждении стандартов государственных услуг, оказываемых в сфере семьи и детей" (зарегистрирован в Реестре государственной регистрации нормативных правовых актов за № 11184) либо мотивированный ответ об отказе в оказании государственной услуги, по основаниям, предусмотренных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4. Форма предоставления результата оказания государственной услуги - электронная и (или) бумажная.</w:t>
      </w:r>
      <w:r>
        <w:br/>
      </w:r>
      <w:r>
        <w:rPr>
          <w:rFonts w:ascii="Times New Roman"/>
          <w:b w:val="false"/>
          <w:i w:val="false"/>
          <w:color w:val="000000"/>
          <w:sz w:val="28"/>
        </w:rPr>
        <w:t xml:space="preserve">
      </w:t>
      </w:r>
      <w:r>
        <w:rPr>
          <w:rFonts w:ascii="Times New Roman"/>
          <w:b w:val="false"/>
          <w:i w:val="false"/>
          <w:color w:val="000000"/>
          <w:sz w:val="28"/>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заверяется печатью и подписью уполномоченного лица услугодателя.</w:t>
      </w:r>
      <w:r>
        <w:br/>
      </w:r>
      <w:r>
        <w:rPr>
          <w:rFonts w:ascii="Times New Roman"/>
          <w:b w:val="false"/>
          <w:i w:val="false"/>
          <w:color w:val="000000"/>
          <w:sz w:val="28"/>
        </w:rPr>
        <w:t xml:space="preserve">
      </w:t>
      </w:r>
      <w:r>
        <w:rPr>
          <w:rFonts w:ascii="Times New Roman"/>
          <w:b w:val="false"/>
          <w:i w:val="false"/>
          <w:color w:val="000000"/>
          <w:sz w:val="28"/>
        </w:rPr>
        <w:t>На портале результат оказания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p>
    <w:bookmarkEnd w:id="39"/>
    <w:bookmarkStart w:name="z136" w:id="4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0"/>
    <w:bookmarkStart w:name="z137" w:id="41"/>
    <w:p>
      <w:pPr>
        <w:spacing w:after="0"/>
        <w:ind w:left="0"/>
        <w:jc w:val="both"/>
      </w:pPr>
      <w:r>
        <w:rPr>
          <w:rFonts w:ascii="Times New Roman"/>
          <w:b w:val="false"/>
          <w:i w:val="false"/>
          <w:color w:val="000000"/>
          <w:sz w:val="28"/>
        </w:rPr>
        <w:t xml:space="preserve">
      5. Основание для начала процедуры (действия) по оказанию государственной услуги: предоставление услугополучателем услугодателю либо в Государственную корпорацию заявления по форме, согласно приложению 2 к стандарту либо направление запроса в форме электронного документа через портал. </w:t>
      </w:r>
      <w:r>
        <w:br/>
      </w:r>
      <w:r>
        <w:rPr>
          <w:rFonts w:ascii="Times New Roman"/>
          <w:b w:val="false"/>
          <w:i w:val="false"/>
          <w:color w:val="000000"/>
          <w:sz w:val="28"/>
        </w:rPr>
        <w:t xml:space="preserve">
      </w:t>
      </w:r>
      <w:r>
        <w:rPr>
          <w:rFonts w:ascii="Times New Roman"/>
          <w:b w:val="false"/>
          <w:i w:val="false"/>
          <w:color w:val="000000"/>
          <w:sz w:val="28"/>
        </w:rPr>
        <w:t xml:space="preserve">6. Содержание каждой процедуры (действия), входящей в состав процесса оказания государственной услуги, длительность выполнения: </w:t>
      </w:r>
      <w:r>
        <w:br/>
      </w:r>
      <w:r>
        <w:rPr>
          <w:rFonts w:ascii="Times New Roman"/>
          <w:b w:val="false"/>
          <w:i w:val="false"/>
          <w:color w:val="000000"/>
          <w:sz w:val="28"/>
        </w:rPr>
        <w:t xml:space="preserve">
      </w:t>
      </w:r>
      <w:r>
        <w:rPr>
          <w:rFonts w:ascii="Times New Roman"/>
          <w:b w:val="false"/>
          <w:i w:val="false"/>
          <w:color w:val="000000"/>
          <w:sz w:val="28"/>
        </w:rPr>
        <w:t>1) услугополучатель предоставляет услугодателю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услугополучатель дает согласие услугодателю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2) сотрудник канцелярии услугодателя регистрирует документы, выдает услугополучателю расписку о приеме соответствующих документов и предоставляет документы руководителю услугодателя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3) руководитель услугодателя рассматривает и направляет документы исполнителю услугодателя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4) исполнитель услугодателя рассматривает документы, при соответствии представленных документов случаям и основаниям, предусмотренными пунктом 10 стандарта, подготавливает и предоставляет руководителю услугодателя мотивированный ответ об отказе в оказании государственной услуги (далее – мотивированный отказ) либо составляет акт обследования жилищно-бытовых условий услугополучателя (далее – акт обследования), на основании акта обследования подготавливает и предоставляет руководителю услугодателя проект постановления (подготовка и предоставление мотивированного отказа - в течение трех календарных дней; подготовка и предоставление проекта постановления - в течение пятнадцати календарных дней);</w:t>
      </w:r>
      <w:r>
        <w:br/>
      </w:r>
      <w:r>
        <w:rPr>
          <w:rFonts w:ascii="Times New Roman"/>
          <w:b w:val="false"/>
          <w:i w:val="false"/>
          <w:color w:val="000000"/>
          <w:sz w:val="28"/>
        </w:rPr>
        <w:t xml:space="preserve">
      </w:t>
      </w:r>
      <w:r>
        <w:rPr>
          <w:rFonts w:ascii="Times New Roman"/>
          <w:b w:val="false"/>
          <w:i w:val="false"/>
          <w:color w:val="000000"/>
          <w:sz w:val="28"/>
        </w:rPr>
        <w:t>5) руководитель услугодателя визирует проект постановления и предоставляет для утверждения в местный исполнительный орган (далее – акимат) либо подписывает мотивированный отказ и направляет сотруднику канцелярии услугодателя (в течение одного рабочего дня);</w:t>
      </w:r>
      <w:r>
        <w:br/>
      </w:r>
      <w:r>
        <w:rPr>
          <w:rFonts w:ascii="Times New Roman"/>
          <w:b w:val="false"/>
          <w:i w:val="false"/>
          <w:color w:val="000000"/>
          <w:sz w:val="28"/>
        </w:rPr>
        <w:t xml:space="preserve">
      </w:t>
      </w:r>
      <w:r>
        <w:rPr>
          <w:rFonts w:ascii="Times New Roman"/>
          <w:b w:val="false"/>
          <w:i w:val="false"/>
          <w:color w:val="000000"/>
          <w:sz w:val="28"/>
        </w:rPr>
        <w:t>6) акимат утверждает постановление, регистрирует и направляет копию постановления услугодателю (в течение двенадцати календарных дней);</w:t>
      </w:r>
      <w:r>
        <w:br/>
      </w:r>
      <w:r>
        <w:rPr>
          <w:rFonts w:ascii="Times New Roman"/>
          <w:b w:val="false"/>
          <w:i w:val="false"/>
          <w:color w:val="000000"/>
          <w:sz w:val="28"/>
        </w:rPr>
        <w:t xml:space="preserve">
      </w:t>
      </w:r>
      <w:r>
        <w:rPr>
          <w:rFonts w:ascii="Times New Roman"/>
          <w:b w:val="false"/>
          <w:i w:val="false"/>
          <w:color w:val="000000"/>
          <w:sz w:val="28"/>
        </w:rPr>
        <w:t>7) сотрудник канцелярии услугодателя регистрирует и выдает копию постановления либо мотивированный отказ услугополучателю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 xml:space="preserve">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порядка его передачи в другое структурное подразделение)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xml:space="preserve">
      </w:t>
      </w:r>
      <w:r>
        <w:rPr>
          <w:rFonts w:ascii="Times New Roman"/>
          <w:b w:val="false"/>
          <w:i w:val="false"/>
          <w:color w:val="000000"/>
          <w:sz w:val="28"/>
        </w:rPr>
        <w:t>3. Описание порядка взаимодействия структурных подразделений (работников услугодателя) и иных организаций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7. Перечень структурных подразделений (работников) услугодателя и иных организаций,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3)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4) работник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 xml:space="preserve">5) работник накопительного отдела Государственной корпорации; </w:t>
      </w:r>
      <w:r>
        <w:br/>
      </w:r>
      <w:r>
        <w:rPr>
          <w:rFonts w:ascii="Times New Roman"/>
          <w:b w:val="false"/>
          <w:i w:val="false"/>
          <w:color w:val="000000"/>
          <w:sz w:val="28"/>
        </w:rPr>
        <w:t xml:space="preserve">
      </w:t>
      </w:r>
      <w:r>
        <w:rPr>
          <w:rFonts w:ascii="Times New Roman"/>
          <w:b w:val="false"/>
          <w:i w:val="false"/>
          <w:color w:val="000000"/>
          <w:sz w:val="28"/>
        </w:rPr>
        <w:t>6) акимат.</w:t>
      </w:r>
      <w:r>
        <w:br/>
      </w: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 xml:space="preserve"> 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другими услугодателями и (или) Государственной корпорацией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 xml:space="preserve"> Справочник бизнес-процессов оказания государственной услуги размещается на официальных интернет-ресурсах государственного учреждения "Управление образования Кызылординской области", акимата Кызылординской области, акиматов районов и города Кызылорды.</w:t>
      </w:r>
    </w:p>
    <w:bookmarkEnd w:id="41"/>
    <w:bookmarkStart w:name="z159" w:id="42"/>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42"/>
    <w:bookmarkStart w:name="z160" w:id="43"/>
    <w:p>
      <w:pPr>
        <w:spacing w:after="0"/>
        <w:ind w:left="0"/>
        <w:jc w:val="both"/>
      </w:pPr>
      <w:r>
        <w:rPr>
          <w:rFonts w:ascii="Times New Roman"/>
          <w:b w:val="false"/>
          <w:i w:val="false"/>
          <w:color w:val="000000"/>
          <w:sz w:val="28"/>
        </w:rPr>
        <w:t>
      10. Описание порядка обращения в Государственную корпорацию и (или) к иным услугодателям, длительность обработки запроса услугополучателя, а также описание процесса получения результата оказания государственной услуги через Государственную корпорацию, его длительность:</w:t>
      </w:r>
      <w:r>
        <w:br/>
      </w:r>
      <w:r>
        <w:rPr>
          <w:rFonts w:ascii="Times New Roman"/>
          <w:b w:val="false"/>
          <w:i w:val="false"/>
          <w:color w:val="000000"/>
          <w:sz w:val="28"/>
        </w:rPr>
        <w:t xml:space="preserve">
      </w:t>
      </w:r>
      <w:r>
        <w:rPr>
          <w:rFonts w:ascii="Times New Roman"/>
          <w:b w:val="false"/>
          <w:i w:val="false"/>
          <w:color w:val="000000"/>
          <w:sz w:val="28"/>
        </w:rPr>
        <w:t xml:space="preserve">1) услугополучатель предоставляет в Государственную корпорацию следующие документы согласно пункту 9 стандарта: </w:t>
      </w:r>
      <w:r>
        <w:br/>
      </w:r>
      <w:r>
        <w:rPr>
          <w:rFonts w:ascii="Times New Roman"/>
          <w:b w:val="false"/>
          <w:i w:val="false"/>
          <w:color w:val="000000"/>
          <w:sz w:val="28"/>
        </w:rPr>
        <w:t xml:space="preserve">
      </w:t>
      </w:r>
      <w:r>
        <w:rPr>
          <w:rFonts w:ascii="Times New Roman"/>
          <w:b w:val="false"/>
          <w:i w:val="false"/>
          <w:color w:val="000000"/>
          <w:sz w:val="28"/>
        </w:rPr>
        <w:t>заявление по форме, согласно приложению 2 стандарта;</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нотариально заверенное согласие супруга(-и), в случае если состоит в браке;</w:t>
      </w:r>
      <w:r>
        <w:br/>
      </w:r>
      <w:r>
        <w:rPr>
          <w:rFonts w:ascii="Times New Roman"/>
          <w:b w:val="false"/>
          <w:i w:val="false"/>
          <w:color w:val="000000"/>
          <w:sz w:val="28"/>
        </w:rPr>
        <w:t xml:space="preserve">
      </w:t>
      </w:r>
      <w:r>
        <w:rPr>
          <w:rFonts w:ascii="Times New Roman"/>
          <w:b w:val="false"/>
          <w:i w:val="false"/>
          <w:color w:val="000000"/>
          <w:sz w:val="28"/>
        </w:rPr>
        <w:t>справку о состоянии здоровья услугополучателя и супруга(-и), если состоит в браке, подтверждающую отсутствие заболеваний в соответствии с подпунктом 6) части 1 статьи 91 Кодекса, а также справку об отсутствии сведений о состоянии на учете в наркологическом и психиатрическом диспансерах по форме, утвержденной приказом исполняющего обязанности Министра здравоохранения Республики Казахстан "Об утверждении форм первичной медицинской документации организаций здравоохранения" от 23 ноября 2010 года № 907 (зарегистрирован в Реестре государственной регистрации нормативных правовых актов за № 6697);</w:t>
      </w:r>
      <w:r>
        <w:br/>
      </w:r>
      <w:r>
        <w:rPr>
          <w:rFonts w:ascii="Times New Roman"/>
          <w:b w:val="false"/>
          <w:i w:val="false"/>
          <w:color w:val="000000"/>
          <w:sz w:val="28"/>
        </w:rPr>
        <w:t xml:space="preserve">
      </w:t>
      </w:r>
      <w:r>
        <w:rPr>
          <w:rFonts w:ascii="Times New Roman"/>
          <w:b w:val="false"/>
          <w:i w:val="false"/>
          <w:color w:val="000000"/>
          <w:sz w:val="28"/>
        </w:rPr>
        <w:t>характеристика с места работы;</w:t>
      </w:r>
      <w:r>
        <w:br/>
      </w:r>
      <w:r>
        <w:rPr>
          <w:rFonts w:ascii="Times New Roman"/>
          <w:b w:val="false"/>
          <w:i w:val="false"/>
          <w:color w:val="000000"/>
          <w:sz w:val="28"/>
        </w:rPr>
        <w:t xml:space="preserve">
      </w:t>
      </w:r>
      <w:r>
        <w:rPr>
          <w:rFonts w:ascii="Times New Roman"/>
          <w:b w:val="false"/>
          <w:i w:val="false"/>
          <w:color w:val="000000"/>
          <w:sz w:val="28"/>
        </w:rPr>
        <w:t>копию свидетельства о заключении либо о расторжении брака, в случае заключения либо расторжения брака до 2008 года либо за пределами Республики Казахстан (оригинал требуется для идентификации);</w:t>
      </w:r>
      <w:r>
        <w:br/>
      </w:r>
      <w:r>
        <w:rPr>
          <w:rFonts w:ascii="Times New Roman"/>
          <w:b w:val="false"/>
          <w:i w:val="false"/>
          <w:color w:val="000000"/>
          <w:sz w:val="28"/>
        </w:rPr>
        <w:t xml:space="preserve">
      </w:t>
      </w:r>
      <w:r>
        <w:rPr>
          <w:rFonts w:ascii="Times New Roman"/>
          <w:b w:val="false"/>
          <w:i w:val="false"/>
          <w:color w:val="000000"/>
          <w:sz w:val="28"/>
        </w:rPr>
        <w:t>нотариально заверенное заявление услугополучателя, в случае если не состоит в браке;</w:t>
      </w:r>
      <w:r>
        <w:br/>
      </w:r>
      <w:r>
        <w:rPr>
          <w:rFonts w:ascii="Times New Roman"/>
          <w:b w:val="false"/>
          <w:i w:val="false"/>
          <w:color w:val="000000"/>
          <w:sz w:val="28"/>
        </w:rPr>
        <w:t xml:space="preserve">
      </w:t>
      </w:r>
      <w:r>
        <w:rPr>
          <w:rFonts w:ascii="Times New Roman"/>
          <w:b w:val="false"/>
          <w:i w:val="false"/>
          <w:color w:val="000000"/>
          <w:sz w:val="28"/>
        </w:rPr>
        <w:t>копию свидетельства о рождении ребенка (детей), в случае рождения ребенка до 13 августа 2007 года либо за пределами Республики Казахстан (требуется для идентификации);</w:t>
      </w:r>
      <w:r>
        <w:br/>
      </w:r>
      <w:r>
        <w:rPr>
          <w:rFonts w:ascii="Times New Roman"/>
          <w:b w:val="false"/>
          <w:i w:val="false"/>
          <w:color w:val="000000"/>
          <w:sz w:val="28"/>
        </w:rPr>
        <w:t xml:space="preserve">
      </w:t>
      </w:r>
      <w:r>
        <w:rPr>
          <w:rFonts w:ascii="Times New Roman"/>
          <w:b w:val="false"/>
          <w:i w:val="false"/>
          <w:color w:val="000000"/>
          <w:sz w:val="28"/>
        </w:rPr>
        <w:t>копию документов, подтверждающих факт отсутствия попечения над ребенком единственного или обоих родителей (свидетельство о смерти, решение суда о лишении родителей родительских прав, ограничении их в родительских правах, признании родителей безвестно отсутствующими, недееспособными (ограниченно дееспособными), объявлении их умершими, приговор суда об отбывании родителями наказания в местах лишения свободы, документы, подтверждающие розыск родителей, отобрание ребенка (детей) у родителей, нахождение родителей на длительном лечении в организациях здравоохранения, акт о подкидывании ребенка (детей), заявление об отказе от ребенка (детей));</w:t>
      </w:r>
      <w:r>
        <w:br/>
      </w:r>
      <w:r>
        <w:rPr>
          <w:rFonts w:ascii="Times New Roman"/>
          <w:b w:val="false"/>
          <w:i w:val="false"/>
          <w:color w:val="000000"/>
          <w:sz w:val="28"/>
        </w:rPr>
        <w:t xml:space="preserve">
      </w:t>
      </w:r>
      <w:r>
        <w:rPr>
          <w:rFonts w:ascii="Times New Roman"/>
          <w:b w:val="false"/>
          <w:i w:val="false"/>
          <w:color w:val="000000"/>
          <w:sz w:val="28"/>
        </w:rPr>
        <w:t>справку о братьях и сестрах ребенка (детей) и их местонахождении по форме, согласно приложению 3 стандарта, выданную органом, осуществляющей функции по опеке и попечительству;</w:t>
      </w:r>
      <w:r>
        <w:br/>
      </w:r>
      <w:r>
        <w:rPr>
          <w:rFonts w:ascii="Times New Roman"/>
          <w:b w:val="false"/>
          <w:i w:val="false"/>
          <w:color w:val="000000"/>
          <w:sz w:val="28"/>
        </w:rPr>
        <w:t xml:space="preserve">
      </w:t>
      </w:r>
      <w:r>
        <w:rPr>
          <w:rFonts w:ascii="Times New Roman"/>
          <w:b w:val="false"/>
          <w:i w:val="false"/>
          <w:color w:val="000000"/>
          <w:sz w:val="28"/>
        </w:rPr>
        <w:t>справку с места учебы ребенка (детей);</w:t>
      </w:r>
      <w:r>
        <w:br/>
      </w:r>
      <w:r>
        <w:rPr>
          <w:rFonts w:ascii="Times New Roman"/>
          <w:b w:val="false"/>
          <w:i w:val="false"/>
          <w:color w:val="000000"/>
          <w:sz w:val="28"/>
        </w:rPr>
        <w:t xml:space="preserve">
      </w:t>
      </w:r>
      <w:r>
        <w:rPr>
          <w:rFonts w:ascii="Times New Roman"/>
          <w:b w:val="false"/>
          <w:i w:val="false"/>
          <w:color w:val="000000"/>
          <w:sz w:val="28"/>
        </w:rPr>
        <w:t>предоставление свидетельства о рождении ребенка (детей), справки с места учебы ребенка (детей), документов, подтверждающих факт отсутствия попечения над ребенком единственного или обоих родителей (свидетельство о смерти, решение суда о лишении родителей родительских прав, ограничении их в родительских правах, признании родителей безвестно отсутствующими, недееспособными (ограниченно дееспособными), объявлении их умершими, приговор суда об отбывании родителями наказания в местах лишения свободы, документы, подтверждающие розыск родителей, отобрание ребенка (детей) у родителей, нахождение родителей на длительном лечении в организациях здравоохранения, акт о подкидывании ребенка (детей), заявление об отказе от ребенка (детей)) не требуются, в случае проживания ребенка (детей) в организациях для детей-сирот и детей, оставшихся без попечения родителей;</w:t>
      </w:r>
      <w:r>
        <w:br/>
      </w:r>
      <w:r>
        <w:rPr>
          <w:rFonts w:ascii="Times New Roman"/>
          <w:b w:val="false"/>
          <w:i w:val="false"/>
          <w:color w:val="000000"/>
          <w:sz w:val="28"/>
        </w:rPr>
        <w:t xml:space="preserve">
      </w:t>
      </w:r>
      <w:r>
        <w:rPr>
          <w:rFonts w:ascii="Times New Roman"/>
          <w:b w:val="false"/>
          <w:i w:val="false"/>
          <w:color w:val="000000"/>
          <w:sz w:val="28"/>
        </w:rPr>
        <w:t>услугополучатель дает согласие работнику Государственной корпорации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сведения о документах, удостоверяющих личность, свидетельстве о рождении ребенка (в случае рождения ребенка после 13 августа 2007 года), свидетельстве о заключении брака (в случае заключения брака до 2008 года), подтверждающих право собственности на жилище или право пользования жилищем, справки о наличии либо отсутствии сведений по учетам Комитета по правовой статистике и специальным учетам Генеральной прокуратуры Республики Казахстан о совершении лицом преступления, а также супруга(-и),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 xml:space="preserve">2) работник Государственной корпорации регистрирует документы и выдает услугополучателю </w:t>
      </w:r>
      <w:r>
        <w:br/>
      </w:r>
      <w:r>
        <w:rPr>
          <w:rFonts w:ascii="Times New Roman"/>
          <w:b w:val="false"/>
          <w:i w:val="false"/>
          <w:color w:val="000000"/>
          <w:sz w:val="28"/>
        </w:rPr>
        <w:t xml:space="preserve">
      </w:t>
      </w:r>
      <w:r>
        <w:rPr>
          <w:rFonts w:ascii="Times New Roman"/>
          <w:b w:val="false"/>
          <w:i w:val="false"/>
          <w:color w:val="000000"/>
          <w:sz w:val="28"/>
        </w:rPr>
        <w:t>расписку о приеме соответствующих документов, либо 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документов и выдает расписку об отказе в приеме документов по форме, согласно приложению 4 стандарта (не более двадцати минут);</w:t>
      </w:r>
      <w:r>
        <w:br/>
      </w:r>
      <w:r>
        <w:rPr>
          <w:rFonts w:ascii="Times New Roman"/>
          <w:b w:val="false"/>
          <w:i w:val="false"/>
          <w:color w:val="000000"/>
          <w:sz w:val="28"/>
        </w:rPr>
        <w:t xml:space="preserve">
      </w:t>
      </w:r>
      <w:r>
        <w:rPr>
          <w:rFonts w:ascii="Times New Roman"/>
          <w:b w:val="false"/>
          <w:i w:val="false"/>
          <w:color w:val="000000"/>
          <w:sz w:val="28"/>
        </w:rPr>
        <w:t>3) работник накопительного отдела Государственной корпорации направляет документы услугодателю (в течение одного рабочего дня, день приема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после принятия документов, действия структурных подразделений услугодателя в процессе оказания государственной услуги осуществляются в соответствии с подпунктами 2-6) пункта 6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5) сотрудник канцелярии услугодателя регистрирует копию постановления либо мотивированный отказ и направляет в Государственную корпорацию (в течение одного рабочего дня);</w:t>
      </w:r>
      <w:r>
        <w:br/>
      </w:r>
      <w:r>
        <w:rPr>
          <w:rFonts w:ascii="Times New Roman"/>
          <w:b w:val="false"/>
          <w:i w:val="false"/>
          <w:color w:val="000000"/>
          <w:sz w:val="28"/>
        </w:rPr>
        <w:t xml:space="preserve">
      </w:t>
      </w:r>
      <w:r>
        <w:rPr>
          <w:rFonts w:ascii="Times New Roman"/>
          <w:b w:val="false"/>
          <w:i w:val="false"/>
          <w:color w:val="000000"/>
          <w:sz w:val="28"/>
        </w:rPr>
        <w:t>6) работник Государственной корпорации регистрирует копию постановления либо мотивированный отказ и выдает услугополучателю (не более пятнадцати минут).</w:t>
      </w:r>
      <w:r>
        <w:br/>
      </w:r>
      <w:r>
        <w:rPr>
          <w:rFonts w:ascii="Times New Roman"/>
          <w:b w:val="false"/>
          <w:i w:val="false"/>
          <w:color w:val="000000"/>
          <w:sz w:val="28"/>
        </w:rPr>
        <w:t xml:space="preserve">
      </w:t>
      </w:r>
      <w:r>
        <w:rPr>
          <w:rFonts w:ascii="Times New Roman"/>
          <w:b w:val="false"/>
          <w:i w:val="false"/>
          <w:color w:val="000000"/>
          <w:sz w:val="28"/>
        </w:rPr>
        <w:t xml:space="preserve">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порядка его передачи в другое структурное подразделение)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 xml:space="preserve"> 11. Описание порядка обращения и последовательности процедур (действий) услугодателя и услугополучателя при оказании услуги через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регистрируется на портале и направляет запрос в форме электронного документа (далее – электронный запрос), удостоверенный ЭЦП услугополучателя и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2) исполнитель услугодателя принимает электронный запрос и документы, в "личный кабинет" услугополучателя направляется уведомление о приеме документов с указанием даты получения результата оказания государственной услуги (не более двадцати минут);</w:t>
      </w:r>
      <w:r>
        <w:br/>
      </w:r>
      <w:r>
        <w:rPr>
          <w:rFonts w:ascii="Times New Roman"/>
          <w:b w:val="false"/>
          <w:i w:val="false"/>
          <w:color w:val="000000"/>
          <w:sz w:val="28"/>
        </w:rPr>
        <w:t xml:space="preserve">
      </w:t>
      </w:r>
      <w:r>
        <w:rPr>
          <w:rFonts w:ascii="Times New Roman"/>
          <w:b w:val="false"/>
          <w:i w:val="false"/>
          <w:color w:val="000000"/>
          <w:sz w:val="28"/>
        </w:rPr>
        <w:t xml:space="preserve">3) после принятия электронного запроса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2-6) </w:t>
      </w:r>
      <w:r>
        <w:rPr>
          <w:rFonts w:ascii="Times New Roman"/>
          <w:b w:val="false"/>
          <w:i w:val="false"/>
          <w:color w:val="000000"/>
          <w:sz w:val="28"/>
        </w:rPr>
        <w:t>пункта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4) исполнитель услугодателя регистрирует и направляет результат оказания государственной услуги в "личный кабинет" услугополучателя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в графической форме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"Установление опеки или попечительства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над ребенком-сиротой (детьми-сиротами) и ребенком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(детьми), оставшимся без попечения родителей"</w:t>
            </w:r>
          </w:p>
        </w:tc>
      </w:tr>
    </w:tbl>
    <w:bookmarkStart w:name="z194" w:id="44"/>
    <w:p>
      <w:pPr>
        <w:spacing w:after="0"/>
        <w:ind w:left="0"/>
        <w:jc w:val="left"/>
      </w:pPr>
      <w:r>
        <w:rPr>
          <w:rFonts w:ascii="Times New Roman"/>
          <w:b/>
          <w:i w:val="false"/>
          <w:color w:val="000000"/>
        </w:rPr>
        <w:t xml:space="preserve"> Описание результата процедуры (действия) по оказанию государственной услуги, который служит основанием для начала выполнения</w:t>
      </w:r>
      <w:r>
        <w:rPr>
          <w:rFonts w:ascii="Times New Roman"/>
          <w:b/>
          <w:i w:val="false"/>
          <w:color w:val="000000"/>
        </w:rPr>
        <w:t xml:space="preserve"> следующей процедуры (действия) (с указанием результата процедуры (действия) и порядка его передачи в другое структурное подразделение) </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7"/>
        <w:gridCol w:w="2851"/>
        <w:gridCol w:w="1318"/>
        <w:gridCol w:w="819"/>
        <w:gridCol w:w="3158"/>
        <w:gridCol w:w="1817"/>
        <w:gridCol w:w="944"/>
        <w:gridCol w:w="946"/>
      </w:tblGrid>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45"/>
          <w:p>
            <w:pPr>
              <w:spacing w:after="20"/>
              <w:ind w:left="20"/>
              <w:jc w:val="both"/>
            </w:pPr>
            <w:r>
              <w:rPr>
                <w:rFonts w:ascii="Times New Roman"/>
                <w:b w:val="false"/>
                <w:i w:val="false"/>
                <w:color w:val="000000"/>
                <w:sz w:val="20"/>
              </w:rPr>
              <w:t>
1</w:t>
            </w:r>
          </w:p>
          <w:bookmarkEnd w:id="45"/>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46"/>
          <w:p>
            <w:pPr>
              <w:spacing w:after="20"/>
              <w:ind w:left="20"/>
              <w:jc w:val="both"/>
            </w:pPr>
            <w:r>
              <w:rPr>
                <w:rFonts w:ascii="Times New Roman"/>
                <w:b w:val="false"/>
                <w:i w:val="false"/>
                <w:color w:val="000000"/>
                <w:sz w:val="20"/>
              </w:rPr>
              <w:t>
2</w:t>
            </w:r>
          </w:p>
          <w:bookmarkEnd w:id="46"/>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услугодателя</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w:t>
            </w:r>
            <w:r>
              <w:br/>
            </w:r>
            <w:r>
              <w:rPr>
                <w:rFonts w:ascii="Times New Roman"/>
                <w:b w:val="false"/>
                <w:i w:val="false"/>
                <w:color w:val="000000"/>
                <w:sz w:val="20"/>
              </w:rPr>
              <w:t>
 услугодателя</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47"/>
          <w:p>
            <w:pPr>
              <w:spacing w:after="20"/>
              <w:ind w:left="20"/>
              <w:jc w:val="both"/>
            </w:pPr>
            <w:r>
              <w:rPr>
                <w:rFonts w:ascii="Times New Roman"/>
                <w:b w:val="false"/>
                <w:i w:val="false"/>
                <w:color w:val="000000"/>
                <w:sz w:val="20"/>
              </w:rPr>
              <w:t>
3</w:t>
            </w:r>
          </w:p>
          <w:bookmarkEnd w:id="47"/>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процедур (действий) </w:t>
            </w:r>
            <w:r>
              <w:br/>
            </w:r>
            <w:r>
              <w:rPr>
                <w:rFonts w:ascii="Times New Roman"/>
                <w:b w:val="false"/>
                <w:i w:val="false"/>
                <w:color w:val="000000"/>
                <w:sz w:val="20"/>
              </w:rPr>
              <w:t>
и их описание</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регистрирует документы и выдает услугополучателю расписку о приеме соответствующих документов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рассматривает документы, подготавливает мотивированный отказ либо составляет акт обследования и на основании акта обследования подготавливает проект постановления </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визирует проект постановления либо подписывает мотивированный отказ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утверждает и регистрирует постановление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регистрирует копию постановления либо мотивированный отказ </w:t>
            </w: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48"/>
          <w:p>
            <w:pPr>
              <w:spacing w:after="20"/>
              <w:ind w:left="20"/>
              <w:jc w:val="both"/>
            </w:pPr>
            <w:r>
              <w:rPr>
                <w:rFonts w:ascii="Times New Roman"/>
                <w:b w:val="false"/>
                <w:i w:val="false"/>
                <w:color w:val="000000"/>
                <w:sz w:val="20"/>
              </w:rPr>
              <w:t>
4</w:t>
            </w:r>
          </w:p>
          <w:bookmarkEnd w:id="48"/>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процедуры (действия) по оказанию государственной услуги, который служит основанием для начала выполнения следующей процедуры (действия)</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документы руководителю услугодателя</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 исполнителю услугодателя</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проект постановления либо мотивированный отказ руководителю услугодателя</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проект постановления для утверждения в акимат либо направляет мотивированный отказ сотруднику канцелярии услугодателя</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копию постановления сотруднику канцелярии услугодателя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выдает копию постановления либо мотивированный отказ услугополучателю </w:t>
            </w: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49"/>
          <w:p>
            <w:pPr>
              <w:spacing w:after="20"/>
              <w:ind w:left="20"/>
              <w:jc w:val="both"/>
            </w:pPr>
            <w:r>
              <w:rPr>
                <w:rFonts w:ascii="Times New Roman"/>
                <w:b w:val="false"/>
                <w:i w:val="false"/>
                <w:color w:val="000000"/>
                <w:sz w:val="20"/>
              </w:rPr>
              <w:t>
5</w:t>
            </w:r>
          </w:p>
          <w:bookmarkEnd w:id="49"/>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30 минут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30 минут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подготовка и предоставление мотивированного отказа - в течение 3 календарных дней; подготовка и предоставление проекта постановления - в течение </w:t>
            </w:r>
            <w:r>
              <w:br/>
            </w:r>
            <w:r>
              <w:rPr>
                <w:rFonts w:ascii="Times New Roman"/>
                <w:b w:val="false"/>
                <w:i w:val="false"/>
                <w:color w:val="000000"/>
                <w:sz w:val="20"/>
              </w:rPr>
              <w:t>
15 календарных дней</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 рабочего дня</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xml:space="preserve">
12 календарных дней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30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"Установление опеки или попечительства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над ребенком-сиротой (детьми-сиротами) и ребенком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(детьми), оставшимся без попечения родителей"</w:t>
            </w:r>
          </w:p>
        </w:tc>
      </w:tr>
    </w:tbl>
    <w:bookmarkStart w:name="z206" w:id="50"/>
    <w:p>
      <w:pPr>
        <w:spacing w:after="0"/>
        <w:ind w:left="0"/>
        <w:jc w:val="left"/>
      </w:pPr>
      <w:r>
        <w:rPr>
          <w:rFonts w:ascii="Times New Roman"/>
          <w:b/>
          <w:i w:val="false"/>
          <w:color w:val="000000"/>
        </w:rPr>
        <w:t xml:space="preserve"> Описание результата процедуры (действия) по оказанию государственной услуги, который служит основанием для начала выполнения </w:t>
      </w:r>
      <w:r>
        <w:rPr>
          <w:rFonts w:ascii="Times New Roman"/>
          <w:b/>
          <w:i w:val="false"/>
          <w:color w:val="000000"/>
        </w:rPr>
        <w:t xml:space="preserve">следующей процедуры (действия) (с указанием результата процедуры (действия) и порядка его передачи в другое структурное подразделение) </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2391"/>
        <w:gridCol w:w="1419"/>
        <w:gridCol w:w="1837"/>
        <w:gridCol w:w="687"/>
        <w:gridCol w:w="687"/>
        <w:gridCol w:w="3379"/>
        <w:gridCol w:w="1525"/>
      </w:tblGrid>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51"/>
          <w:p>
            <w:pPr>
              <w:spacing w:after="20"/>
              <w:ind w:left="20"/>
              <w:jc w:val="both"/>
            </w:pPr>
            <w:r>
              <w:rPr>
                <w:rFonts w:ascii="Times New Roman"/>
                <w:b w:val="false"/>
                <w:i w:val="false"/>
                <w:color w:val="000000"/>
                <w:sz w:val="20"/>
              </w:rPr>
              <w:t>
1</w:t>
            </w:r>
          </w:p>
          <w:bookmarkEnd w:id="51"/>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52"/>
          <w:p>
            <w:pPr>
              <w:spacing w:after="20"/>
              <w:ind w:left="20"/>
              <w:jc w:val="both"/>
            </w:pPr>
            <w:r>
              <w:rPr>
                <w:rFonts w:ascii="Times New Roman"/>
                <w:b w:val="false"/>
                <w:i w:val="false"/>
                <w:color w:val="000000"/>
                <w:sz w:val="20"/>
              </w:rPr>
              <w:t>
2</w:t>
            </w:r>
          </w:p>
          <w:bookmarkEnd w:id="52"/>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Государственной корпорации</w:t>
            </w:r>
            <w:r>
              <w:br/>
            </w:r>
            <w:r>
              <w:rPr>
                <w:rFonts w:ascii="Times New Roman"/>
                <w:b w:val="false"/>
                <w:i w:val="false"/>
                <w:color w:val="000000"/>
                <w:sz w:val="20"/>
              </w:rPr>
              <w:t xml:space="preserve">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накопительного отдела Государственной корпорации</w:t>
            </w: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Сотрудник канцелярии услугодателя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услугодателя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услугодателя</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услугодателя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53"/>
          <w:p>
            <w:pPr>
              <w:spacing w:after="20"/>
              <w:ind w:left="20"/>
              <w:jc w:val="both"/>
            </w:pPr>
            <w:r>
              <w:rPr>
                <w:rFonts w:ascii="Times New Roman"/>
                <w:b w:val="false"/>
                <w:i w:val="false"/>
                <w:color w:val="000000"/>
                <w:sz w:val="20"/>
              </w:rPr>
              <w:t>
3</w:t>
            </w:r>
          </w:p>
          <w:bookmarkEnd w:id="53"/>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процедур (действий) </w:t>
            </w:r>
            <w:r>
              <w:br/>
            </w:r>
            <w:r>
              <w:rPr>
                <w:rFonts w:ascii="Times New Roman"/>
                <w:b w:val="false"/>
                <w:i w:val="false"/>
                <w:color w:val="000000"/>
                <w:sz w:val="20"/>
              </w:rPr>
              <w:t>
и их описание</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регистрирует документы </w:t>
            </w:r>
          </w:p>
        </w:tc>
        <w:tc>
          <w:tcPr>
            <w:tcW w:w="18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 услугодателю</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документы</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 подготавливает мотивированный отказ либо составляет акт обследования и на основании акта обследования подготавливает проект постановления</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визирует проект постановления либо подписывает мотивированный отказ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54"/>
          <w:p>
            <w:pPr>
              <w:spacing w:after="20"/>
              <w:ind w:left="20"/>
              <w:jc w:val="both"/>
            </w:pPr>
            <w:r>
              <w:rPr>
                <w:rFonts w:ascii="Times New Roman"/>
                <w:b w:val="false"/>
                <w:i w:val="false"/>
                <w:color w:val="000000"/>
                <w:sz w:val="20"/>
              </w:rPr>
              <w:t>
4</w:t>
            </w:r>
          </w:p>
          <w:bookmarkEnd w:id="54"/>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процедуры (действия) по оказанию государственной услуги, который служит основанием для начала выполнения следующей процедуры (действия)</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услугополучателю расписку о приеме соответствующих документов либо об отказе в приеме документов</w:t>
            </w:r>
          </w:p>
        </w:tc>
        <w:tc>
          <w:tcPr>
            <w:tcW w:w="0" w:type="auto"/>
            <w:vMerge/>
            <w:tcBorders>
              <w:top w:val="nil"/>
              <w:left w:val="single" w:color="cfcfcf" w:sz="5"/>
              <w:bottom w:val="single" w:color="cfcfcf" w:sz="5"/>
              <w:right w:val="single" w:color="cfcfcf" w:sz="5"/>
            </w:tcBorders>
          </w:tcP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документы руководителю услугодателя</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 исполнителю услугодателя</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проект постановления либо мотивированный отказ руководителю услугодателя</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проект постановления для утверждения в акимат либо направляет мотивированный отказ сотруднику канцелярии услугодателя</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55"/>
          <w:p>
            <w:pPr>
              <w:spacing w:after="20"/>
              <w:ind w:left="20"/>
              <w:jc w:val="both"/>
            </w:pPr>
            <w:r>
              <w:rPr>
                <w:rFonts w:ascii="Times New Roman"/>
                <w:b w:val="false"/>
                <w:i w:val="false"/>
                <w:color w:val="000000"/>
                <w:sz w:val="20"/>
              </w:rPr>
              <w:t>
5</w:t>
            </w:r>
          </w:p>
          <w:bookmarkEnd w:id="55"/>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15 минут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1 рабочего дня, день приема документов не входит в срок оказания государствен ной услуги</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30 минут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30 минут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предоставление мотивированного отказа - в течение 3 календарных дней; подготовка и предоставление проекта постановления - в течение 15 календарных дней</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 рабочего дня</w:t>
            </w:r>
          </w:p>
        </w:tc>
      </w:tr>
    </w:tbl>
    <w:bookmarkStart w:name="z213" w:id="56"/>
    <w:p>
      <w:pPr>
        <w:spacing w:after="0"/>
        <w:ind w:left="0"/>
        <w:jc w:val="both"/>
      </w:pPr>
      <w:r>
        <w:rPr>
          <w:rFonts w:ascii="Times New Roman"/>
          <w:b w:val="false"/>
          <w:i w:val="false"/>
          <w:color w:val="000000"/>
          <w:sz w:val="28"/>
        </w:rPr>
        <w:t>
      продолжение таблицы: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6"/>
        <w:gridCol w:w="5836"/>
        <w:gridCol w:w="1931"/>
        <w:gridCol w:w="1681"/>
        <w:gridCol w:w="1936"/>
      </w:tblGrid>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57"/>
          <w:p>
            <w:pPr>
              <w:spacing w:after="20"/>
              <w:ind w:left="20"/>
              <w:jc w:val="both"/>
            </w:pPr>
            <w:r>
              <w:rPr>
                <w:rFonts w:ascii="Times New Roman"/>
                <w:b w:val="false"/>
                <w:i w:val="false"/>
                <w:color w:val="000000"/>
                <w:sz w:val="20"/>
              </w:rPr>
              <w:t>
1</w:t>
            </w:r>
          </w:p>
          <w:bookmarkEnd w:id="57"/>
        </w:tc>
        <w:tc>
          <w:tcPr>
            <w:tcW w:w="5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58"/>
          <w:p>
            <w:pPr>
              <w:spacing w:after="20"/>
              <w:ind w:left="20"/>
              <w:jc w:val="both"/>
            </w:pPr>
            <w:r>
              <w:rPr>
                <w:rFonts w:ascii="Times New Roman"/>
                <w:b w:val="false"/>
                <w:i w:val="false"/>
                <w:color w:val="000000"/>
                <w:sz w:val="20"/>
              </w:rPr>
              <w:t>
2</w:t>
            </w:r>
          </w:p>
          <w:bookmarkEnd w:id="58"/>
        </w:tc>
        <w:tc>
          <w:tcPr>
            <w:tcW w:w="5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Сотрудник канцелярии услугодателя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Государственной корпорации</w:t>
            </w:r>
            <w:r>
              <w:br/>
            </w:r>
            <w:r>
              <w:rPr>
                <w:rFonts w:ascii="Times New Roman"/>
                <w:b w:val="false"/>
                <w:i w:val="false"/>
                <w:color w:val="000000"/>
                <w:sz w:val="20"/>
              </w:rPr>
              <w:t>
 </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59"/>
          <w:p>
            <w:pPr>
              <w:spacing w:after="20"/>
              <w:ind w:left="20"/>
              <w:jc w:val="both"/>
            </w:pPr>
            <w:r>
              <w:rPr>
                <w:rFonts w:ascii="Times New Roman"/>
                <w:b w:val="false"/>
                <w:i w:val="false"/>
                <w:color w:val="000000"/>
                <w:sz w:val="20"/>
              </w:rPr>
              <w:t>
3</w:t>
            </w:r>
          </w:p>
          <w:bookmarkEnd w:id="59"/>
        </w:tc>
        <w:tc>
          <w:tcPr>
            <w:tcW w:w="5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процедур (действий) </w:t>
            </w:r>
            <w:r>
              <w:br/>
            </w:r>
            <w:r>
              <w:rPr>
                <w:rFonts w:ascii="Times New Roman"/>
                <w:b w:val="false"/>
                <w:i w:val="false"/>
                <w:color w:val="000000"/>
                <w:sz w:val="20"/>
              </w:rPr>
              <w:t>
и их описание</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утверждает и регистрирует постановление</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регистрирует копию постановления либо мотивированный отказ </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регистрирует копию постановления либо мотивированный отказ </w:t>
            </w:r>
            <w:r>
              <w:br/>
            </w:r>
            <w:r>
              <w:rPr>
                <w:rFonts w:ascii="Times New Roman"/>
                <w:b w:val="false"/>
                <w:i w:val="false"/>
                <w:color w:val="000000"/>
                <w:sz w:val="20"/>
              </w:rPr>
              <w:t>
 </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60"/>
          <w:p>
            <w:pPr>
              <w:spacing w:after="20"/>
              <w:ind w:left="20"/>
              <w:jc w:val="both"/>
            </w:pPr>
            <w:r>
              <w:rPr>
                <w:rFonts w:ascii="Times New Roman"/>
                <w:b w:val="false"/>
                <w:i w:val="false"/>
                <w:color w:val="000000"/>
                <w:sz w:val="20"/>
              </w:rPr>
              <w:t>
4</w:t>
            </w:r>
          </w:p>
          <w:bookmarkEnd w:id="60"/>
        </w:tc>
        <w:tc>
          <w:tcPr>
            <w:tcW w:w="5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процедуры (действия) по оказанию государственной услуги, который служит основанием для начала выполнения следующей процедуры (действия)</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копию постановления услугодателю</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направляет копию постановления либо мотивированный отказ </w:t>
            </w:r>
            <w:r>
              <w:br/>
            </w:r>
            <w:r>
              <w:rPr>
                <w:rFonts w:ascii="Times New Roman"/>
                <w:b w:val="false"/>
                <w:i w:val="false"/>
                <w:color w:val="000000"/>
                <w:sz w:val="20"/>
              </w:rPr>
              <w:t>
в Государственную корпорацию</w:t>
            </w:r>
            <w:r>
              <w:br/>
            </w:r>
            <w:r>
              <w:rPr>
                <w:rFonts w:ascii="Times New Roman"/>
                <w:b w:val="false"/>
                <w:i w:val="false"/>
                <w:color w:val="000000"/>
                <w:sz w:val="20"/>
              </w:rPr>
              <w:t xml:space="preserve">
 </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копию постановления либо мотивированный отказ услугополучателю</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61"/>
          <w:p>
            <w:pPr>
              <w:spacing w:after="20"/>
              <w:ind w:left="20"/>
              <w:jc w:val="both"/>
            </w:pPr>
            <w:r>
              <w:rPr>
                <w:rFonts w:ascii="Times New Roman"/>
                <w:b w:val="false"/>
                <w:i w:val="false"/>
                <w:color w:val="000000"/>
                <w:sz w:val="20"/>
              </w:rPr>
              <w:t>
5</w:t>
            </w:r>
          </w:p>
          <w:bookmarkEnd w:id="61"/>
        </w:tc>
        <w:tc>
          <w:tcPr>
            <w:tcW w:w="5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xml:space="preserve">
12 календарных дней </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1 рабочего дня</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15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"Установление опеки или попечительства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над ребенком-сиротой (детьми-сиротами) и ребенком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(детьми), оставшимся без попечения родителей"</w:t>
            </w:r>
          </w:p>
        </w:tc>
      </w:tr>
    </w:tbl>
    <w:bookmarkStart w:name="z224" w:id="62"/>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w:t>
      </w:r>
      <w:r>
        <w:rPr>
          <w:rFonts w:ascii="Times New Roman"/>
          <w:b/>
          <w:i w:val="false"/>
          <w:color w:val="000000"/>
        </w:rPr>
        <w:t>с указанием длительности каждой процедуры (действия)</w:t>
      </w:r>
    </w:p>
    <w:bookmarkEnd w:id="62"/>
    <w:bookmarkStart w:name="z226" w:id="63"/>
    <w:p>
      <w:pPr>
        <w:spacing w:after="0"/>
        <w:ind w:left="0"/>
        <w:jc w:val="left"/>
      </w:pPr>
      <w:r>
        <w:rPr>
          <w:rFonts w:ascii="Times New Roman"/>
          <w:b/>
          <w:i w:val="false"/>
          <w:color w:val="000000"/>
        </w:rPr>
        <w:t xml:space="preserve"> При обращении услугополучателя к услугодателю:</w:t>
      </w:r>
    </w:p>
    <w:bookmarkEnd w:id="63"/>
    <w:bookmarkStart w:name="z227"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65"/>
    <w:p>
      <w:pPr>
        <w:spacing w:after="0"/>
        <w:ind w:left="0"/>
        <w:jc w:val="left"/>
      </w:pPr>
      <w:r>
        <w:rPr>
          <w:rFonts w:ascii="Times New Roman"/>
          <w:b/>
          <w:i w:val="false"/>
          <w:color w:val="000000"/>
        </w:rPr>
        <w:t xml:space="preserve"> При обращении услугополучателя в Государственную корпорацию:</w:t>
      </w:r>
    </w:p>
    <w:bookmarkEnd w:id="65"/>
    <w:bookmarkStart w:name="z229"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"Установление опеки или попечительства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над ребенком-сиротой (детьми-сиротами) и ребенком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(детьми), оставшимся без попечения родителей"</w:t>
            </w:r>
          </w:p>
        </w:tc>
      </w:tr>
    </w:tbl>
    <w:bookmarkStart w:name="z236" w:id="67"/>
    <w:p>
      <w:pPr>
        <w:spacing w:after="0"/>
        <w:ind w:left="0"/>
        <w:jc w:val="left"/>
      </w:pPr>
      <w:r>
        <w:rPr>
          <w:rFonts w:ascii="Times New Roman"/>
          <w:b/>
          <w:i w:val="false"/>
          <w:color w:val="000000"/>
        </w:rPr>
        <w:t xml:space="preserve"> Диаграмма функционального взаимодействия информационных систем,</w:t>
      </w:r>
      <w:r>
        <w:rPr>
          <w:rFonts w:ascii="Times New Roman"/>
          <w:b/>
          <w:i w:val="false"/>
          <w:color w:val="000000"/>
        </w:rPr>
        <w:t xml:space="preserve"> задействованных в оказании государственной услуги</w:t>
      </w:r>
    </w:p>
    <w:bookmarkEnd w:id="67"/>
    <w:bookmarkStart w:name="z238"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1186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86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"Установление опеки или попечительства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над ребенком-сиротой (детьми-сиротами) и ребенком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(детьми), оставшимся без попечения родителей"</w:t>
            </w:r>
          </w:p>
        </w:tc>
      </w:tr>
    </w:tbl>
    <w:bookmarkStart w:name="z244" w:id="69"/>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69"/>
    <w:bookmarkStart w:name="z245" w:id="70"/>
    <w:p>
      <w:pPr>
        <w:spacing w:after="0"/>
        <w:ind w:left="0"/>
        <w:jc w:val="left"/>
      </w:pPr>
      <w:r>
        <w:rPr>
          <w:rFonts w:ascii="Times New Roman"/>
          <w:b/>
          <w:i w:val="false"/>
          <w:color w:val="000000"/>
        </w:rPr>
        <w:t xml:space="preserve"> При обращении услугополучателя к услугодателю:</w:t>
      </w:r>
    </w:p>
    <w:bookmarkEnd w:id="70"/>
    <w:bookmarkStart w:name="z246"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72"/>
    <w:p>
      <w:pPr>
        <w:spacing w:after="0"/>
        <w:ind w:left="0"/>
        <w:jc w:val="left"/>
      </w:pPr>
      <w:r>
        <w:rPr>
          <w:rFonts w:ascii="Times New Roman"/>
          <w:b/>
          <w:i w:val="false"/>
          <w:color w:val="000000"/>
        </w:rPr>
        <w:t xml:space="preserve"> При обращении услугополучателя в Государственную корпорацию:</w:t>
      </w:r>
    </w:p>
    <w:bookmarkEnd w:id="72"/>
    <w:bookmarkStart w:name="z248"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продолжение таблицы:</w:t>
      </w:r>
      <w:r>
        <w:br/>
      </w:r>
      <w:r>
        <w:rPr>
          <w:rFonts w:ascii="Times New Roman"/>
          <w:b w:val="false"/>
          <w:i w:val="false"/>
          <w:color w:val="000000"/>
          <w:sz w:val="28"/>
        </w:rPr>
        <w:t xml:space="preserve">
      </w:t>
      </w:r>
    </w:p>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 w:id="74"/>
    <w:p>
      <w:pPr>
        <w:spacing w:after="0"/>
        <w:ind w:left="0"/>
        <w:jc w:val="left"/>
      </w:pPr>
      <w:r>
        <w:rPr>
          <w:rFonts w:ascii="Times New Roman"/>
          <w:b/>
          <w:i w:val="false"/>
          <w:color w:val="000000"/>
        </w:rPr>
        <w:t xml:space="preserve"> Условные обозначения: </w:t>
      </w:r>
    </w:p>
    <w:bookmarkEnd w:id="74"/>
    <w:bookmarkStart w:name="z252"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 Кызылординской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"29" февраля 2016 года № 372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постановлением акимата Кызылординской области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 октября 2015 года № 179</w:t>
            </w:r>
          </w:p>
        </w:tc>
      </w:tr>
    </w:tbl>
    <w:bookmarkStart w:name="z260" w:id="76"/>
    <w:p>
      <w:pPr>
        <w:spacing w:after="0"/>
        <w:ind w:left="0"/>
        <w:jc w:val="left"/>
      </w:pPr>
      <w:r>
        <w:rPr>
          <w:rFonts w:ascii="Times New Roman"/>
          <w:b/>
          <w:i w:val="false"/>
          <w:color w:val="000000"/>
        </w:rPr>
        <w:t xml:space="preserve"> Регламент государственной услуги </w:t>
      </w:r>
      <w:r>
        <w:rPr>
          <w:rFonts w:ascii="Times New Roman"/>
          <w:b/>
          <w:i w:val="false"/>
          <w:color w:val="000000"/>
        </w:rPr>
        <w:t xml:space="preserve">"Выдача справок в единый накопительный пенсионный фонд и (или) добровольный </w:t>
      </w:r>
      <w:r>
        <w:rPr>
          <w:rFonts w:ascii="Times New Roman"/>
          <w:b/>
          <w:i w:val="false"/>
          <w:color w:val="000000"/>
        </w:rPr>
        <w:t>накопительный пенсионный фонд, банки, органы внутренних дел для распоряжения имуществом несовершеннолетних детей и оформления наследства несовершеннолетним детям"</w:t>
      </w:r>
    </w:p>
    <w:bookmarkEnd w:id="76"/>
    <w:bookmarkStart w:name="z263" w:id="77"/>
    <w:p>
      <w:pPr>
        <w:spacing w:after="0"/>
        <w:ind w:left="0"/>
        <w:jc w:val="left"/>
      </w:pPr>
      <w:r>
        <w:rPr>
          <w:rFonts w:ascii="Times New Roman"/>
          <w:b/>
          <w:i w:val="false"/>
          <w:color w:val="000000"/>
        </w:rPr>
        <w:t xml:space="preserve"> 1. Общие положения</w:t>
      </w:r>
    </w:p>
    <w:bookmarkEnd w:id="77"/>
    <w:bookmarkStart w:name="z264" w:id="78"/>
    <w:p>
      <w:pPr>
        <w:spacing w:after="0"/>
        <w:ind w:left="0"/>
        <w:jc w:val="both"/>
      </w:pPr>
      <w:r>
        <w:rPr>
          <w:rFonts w:ascii="Times New Roman"/>
          <w:b w:val="false"/>
          <w:i w:val="false"/>
          <w:color w:val="000000"/>
          <w:sz w:val="28"/>
        </w:rPr>
        <w:t>
      1. Наименование услугодателя: отделы образования районов и города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результатов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1) справка в единый накопительный пенсионный фонд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"Выдача справок в единый накопительный пенсионный фонд и (или) добровольный накопительный пенсионный фонд, банки, органы внутренних дел для распоряжения имуществом несовершеннолетних детей и оформления наследства несовершеннолетним детям", утвержденного приказом Министра образования и науки Республики Казахстан от 13 апреля 2015 года № 198 "Об утверждении стандартов государственных услуг, оказываемых в сфере семьи и детей" (зарегистрирован в Реестре государственной регистрации нормативных правовых актов за № 11184) (далее - стандарт);</w:t>
      </w:r>
      <w:r>
        <w:br/>
      </w:r>
      <w:r>
        <w:rPr>
          <w:rFonts w:ascii="Times New Roman"/>
          <w:b w:val="false"/>
          <w:i w:val="false"/>
          <w:color w:val="000000"/>
          <w:sz w:val="28"/>
        </w:rPr>
        <w:t xml:space="preserve">
      </w:t>
      </w:r>
      <w:r>
        <w:rPr>
          <w:rFonts w:ascii="Times New Roman"/>
          <w:b w:val="false"/>
          <w:i w:val="false"/>
          <w:color w:val="000000"/>
          <w:sz w:val="28"/>
        </w:rPr>
        <w:t xml:space="preserve">2) справка в органы внутренних дел для распоряжения имуществом несовершеннолетних детей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 xml:space="preserve">3) справка в банки для распоряжения имуществом несовершеннолетних детей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(далее - справка).</w:t>
      </w:r>
      <w:r>
        <w:br/>
      </w:r>
      <w:r>
        <w:rPr>
          <w:rFonts w:ascii="Times New Roman"/>
          <w:b w:val="false"/>
          <w:i w:val="false"/>
          <w:color w:val="000000"/>
          <w:sz w:val="28"/>
        </w:rPr>
        <w:t xml:space="preserve">
      </w:t>
      </w:r>
      <w:r>
        <w:rPr>
          <w:rFonts w:ascii="Times New Roman"/>
          <w:b w:val="false"/>
          <w:i w:val="false"/>
          <w:color w:val="000000"/>
          <w:sz w:val="28"/>
        </w:rPr>
        <w:t>4. Форма предоставления результата оказания государственной услуги – электронная и (или) бумажная.</w:t>
      </w:r>
      <w:r>
        <w:br/>
      </w:r>
      <w:r>
        <w:rPr>
          <w:rFonts w:ascii="Times New Roman"/>
          <w:b w:val="false"/>
          <w:i w:val="false"/>
          <w:color w:val="000000"/>
          <w:sz w:val="28"/>
        </w:rPr>
        <w:t xml:space="preserve">
      </w:t>
      </w:r>
      <w:r>
        <w:rPr>
          <w:rFonts w:ascii="Times New Roman"/>
          <w:b w:val="false"/>
          <w:i w:val="false"/>
          <w:color w:val="000000"/>
          <w:sz w:val="28"/>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заверяется печатью и подписью уполномоченного лица услугодателя.</w:t>
      </w:r>
      <w:r>
        <w:br/>
      </w:r>
      <w:r>
        <w:rPr>
          <w:rFonts w:ascii="Times New Roman"/>
          <w:b w:val="false"/>
          <w:i w:val="false"/>
          <w:color w:val="000000"/>
          <w:sz w:val="28"/>
        </w:rPr>
        <w:t xml:space="preserve">
      </w:t>
      </w:r>
      <w:r>
        <w:rPr>
          <w:rFonts w:ascii="Times New Roman"/>
          <w:b w:val="false"/>
          <w:i w:val="false"/>
          <w:color w:val="000000"/>
          <w:sz w:val="28"/>
        </w:rPr>
        <w:t>На портале результат оказания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p>
    <w:bookmarkEnd w:id="78"/>
    <w:bookmarkStart w:name="z276" w:id="79"/>
    <w:p>
      <w:pPr>
        <w:spacing w:after="0"/>
        <w:ind w:left="0"/>
        <w:jc w:val="left"/>
      </w:pPr>
      <w:r>
        <w:rPr>
          <w:rFonts w:ascii="Times New Roman"/>
          <w:b/>
          <w:i w:val="false"/>
          <w:color w:val="000000"/>
        </w:rPr>
        <w:t xml:space="preserve"> 2. Описание порядка взаимодействия структурных подразделений (работников) </w:t>
      </w:r>
      <w:r>
        <w:rPr>
          <w:rFonts w:ascii="Times New Roman"/>
          <w:b/>
          <w:i w:val="false"/>
          <w:color w:val="000000"/>
        </w:rPr>
        <w:t>услугодателя с Государственной корпорацией в процессе оказания государственной услуги</w:t>
      </w:r>
    </w:p>
    <w:bookmarkEnd w:id="79"/>
    <w:bookmarkStart w:name="z278" w:id="80"/>
    <w:p>
      <w:pPr>
        <w:spacing w:after="0"/>
        <w:ind w:left="0"/>
        <w:jc w:val="both"/>
      </w:pPr>
      <w:r>
        <w:rPr>
          <w:rFonts w:ascii="Times New Roman"/>
          <w:b w:val="false"/>
          <w:i w:val="false"/>
          <w:color w:val="000000"/>
          <w:sz w:val="28"/>
        </w:rPr>
        <w:t>
      5. Основание для начала процедуры (действия) по оказанию государственной услуги: предоставление услугополучателем в Государственную корпорацию заявления по форме, согласно приложениям 4, 5, 6 к стандарту либо направление запроса в форме электронного документа через портал.</w:t>
      </w:r>
      <w:r>
        <w:br/>
      </w:r>
      <w:r>
        <w:rPr>
          <w:rFonts w:ascii="Times New Roman"/>
          <w:b w:val="false"/>
          <w:i w:val="false"/>
          <w:color w:val="000000"/>
          <w:sz w:val="28"/>
        </w:rPr>
        <w:t xml:space="preserve">
      </w:t>
      </w:r>
      <w:r>
        <w:rPr>
          <w:rFonts w:ascii="Times New Roman"/>
          <w:b w:val="false"/>
          <w:i w:val="false"/>
          <w:color w:val="000000"/>
          <w:sz w:val="28"/>
        </w:rPr>
        <w:t xml:space="preserve">6. Содержание каждой процедуры (действия), входящей в состав процесса оказания государственной услуги, длительность выполнения: </w:t>
      </w:r>
      <w:r>
        <w:br/>
      </w:r>
      <w:r>
        <w:rPr>
          <w:rFonts w:ascii="Times New Roman"/>
          <w:b w:val="false"/>
          <w:i w:val="false"/>
          <w:color w:val="000000"/>
          <w:sz w:val="28"/>
        </w:rPr>
        <w:t xml:space="preserve">
      </w:t>
      </w:r>
      <w:r>
        <w:rPr>
          <w:rFonts w:ascii="Times New Roman"/>
          <w:b w:val="false"/>
          <w:i w:val="false"/>
          <w:color w:val="000000"/>
          <w:sz w:val="28"/>
        </w:rPr>
        <w:t>1) услугополучатель предоставляет в Государственную корпорацию следующие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для получения справок в единый накопительный пенсионный фонд:</w:t>
      </w:r>
      <w:r>
        <w:br/>
      </w:r>
      <w:r>
        <w:rPr>
          <w:rFonts w:ascii="Times New Roman"/>
          <w:b w:val="false"/>
          <w:i w:val="false"/>
          <w:color w:val="000000"/>
          <w:sz w:val="28"/>
        </w:rPr>
        <w:t xml:space="preserve">
      </w:t>
      </w:r>
      <w:r>
        <w:rPr>
          <w:rFonts w:ascii="Times New Roman"/>
          <w:b w:val="false"/>
          <w:i w:val="false"/>
          <w:color w:val="000000"/>
          <w:sz w:val="28"/>
        </w:rPr>
        <w:t>заявление по форме, согласно приложению 4 стандарта;</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копию свидетельства о смерти наследодателя;</w:t>
      </w:r>
      <w:r>
        <w:br/>
      </w:r>
      <w:r>
        <w:rPr>
          <w:rFonts w:ascii="Times New Roman"/>
          <w:b w:val="false"/>
          <w:i w:val="false"/>
          <w:color w:val="000000"/>
          <w:sz w:val="28"/>
        </w:rPr>
        <w:t xml:space="preserve">
      </w:t>
      </w:r>
      <w:r>
        <w:rPr>
          <w:rFonts w:ascii="Times New Roman"/>
          <w:b w:val="false"/>
          <w:i w:val="false"/>
          <w:color w:val="000000"/>
          <w:sz w:val="28"/>
        </w:rPr>
        <w:t>копию свидетельства о праве на наследство по закону (от нотариуса);</w:t>
      </w:r>
      <w:r>
        <w:br/>
      </w:r>
      <w:r>
        <w:rPr>
          <w:rFonts w:ascii="Times New Roman"/>
          <w:b w:val="false"/>
          <w:i w:val="false"/>
          <w:color w:val="000000"/>
          <w:sz w:val="28"/>
        </w:rPr>
        <w:t xml:space="preserve">
      </w:t>
      </w:r>
      <w:r>
        <w:rPr>
          <w:rFonts w:ascii="Times New Roman"/>
          <w:b w:val="false"/>
          <w:i w:val="false"/>
          <w:color w:val="000000"/>
          <w:sz w:val="28"/>
        </w:rPr>
        <w:t>копию свидетельства о рождении ребенка, в случае рождения ребенка до 13 августа 2007 года либо за пределами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копию свидетельства о заключении или расторжении брака, в случае заключения или расторжения брака до 2008 года либо за пределами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справку о рождении по форме, утвержденной приказом Министра юстиции Республики Казахстан "Об утверждении Правил организации государственной регистрации актов гражданского состояния, внесения изменений, восстановления, аннулирования записей актов гражданского состояния" от 25 февраля 2015 года № 112 (далее – приказ № 112) (зарегистрирован в Реестре государственной регистрации нормативных правовых актов за № 10764) (в случае рождения ребенка вне брака до 2008 года);</w:t>
      </w:r>
      <w:r>
        <w:br/>
      </w:r>
      <w:r>
        <w:rPr>
          <w:rFonts w:ascii="Times New Roman"/>
          <w:b w:val="false"/>
          <w:i w:val="false"/>
          <w:color w:val="000000"/>
          <w:sz w:val="28"/>
        </w:rPr>
        <w:t xml:space="preserve">
      </w:t>
      </w:r>
      <w:r>
        <w:rPr>
          <w:rFonts w:ascii="Times New Roman"/>
          <w:b w:val="false"/>
          <w:i w:val="false"/>
          <w:color w:val="000000"/>
          <w:sz w:val="28"/>
        </w:rPr>
        <w:t>для получения справок в органы внутренних дел для распоряжения имуществом несовершеннолетних детей:</w:t>
      </w:r>
      <w:r>
        <w:br/>
      </w:r>
      <w:r>
        <w:rPr>
          <w:rFonts w:ascii="Times New Roman"/>
          <w:b w:val="false"/>
          <w:i w:val="false"/>
          <w:color w:val="000000"/>
          <w:sz w:val="28"/>
        </w:rPr>
        <w:t xml:space="preserve">
      </w:t>
      </w:r>
      <w:r>
        <w:rPr>
          <w:rFonts w:ascii="Times New Roman"/>
          <w:b w:val="false"/>
          <w:i w:val="false"/>
          <w:color w:val="000000"/>
          <w:sz w:val="28"/>
        </w:rPr>
        <w:t>заявление по форме, согласно приложению 5 стандарта;</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согласие ребенка (детей), являющегося собственником транспортного средства, на совершение сделок по отчуждению транспортного средства, заверенное администрацией организации образования, где ребенок (дети) обучается (при достижении ребенком 10-летнего возраста);</w:t>
      </w:r>
      <w:r>
        <w:br/>
      </w:r>
      <w:r>
        <w:rPr>
          <w:rFonts w:ascii="Times New Roman"/>
          <w:b w:val="false"/>
          <w:i w:val="false"/>
          <w:color w:val="000000"/>
          <w:sz w:val="28"/>
        </w:rPr>
        <w:t xml:space="preserve">
      </w:t>
      </w:r>
      <w:r>
        <w:rPr>
          <w:rFonts w:ascii="Times New Roman"/>
          <w:b w:val="false"/>
          <w:i w:val="false"/>
          <w:color w:val="000000"/>
          <w:sz w:val="28"/>
        </w:rPr>
        <w:t>доверенность от имени отсутствующего супруга (-и), заверенную нотариусом на совершение оформления сделки, либо свидетельство о смерти;</w:t>
      </w:r>
      <w:r>
        <w:br/>
      </w:r>
      <w:r>
        <w:rPr>
          <w:rFonts w:ascii="Times New Roman"/>
          <w:b w:val="false"/>
          <w:i w:val="false"/>
          <w:color w:val="000000"/>
          <w:sz w:val="28"/>
        </w:rPr>
        <w:t xml:space="preserve">
      </w:t>
      </w:r>
      <w:r>
        <w:rPr>
          <w:rFonts w:ascii="Times New Roman"/>
          <w:b w:val="false"/>
          <w:i w:val="false"/>
          <w:color w:val="000000"/>
          <w:sz w:val="28"/>
        </w:rPr>
        <w:t>свидетельство о регистрации транспортного средства (в случае утери свидетельства о регистрации транспортного средства, справку-подтверждение, выдаваемую органами внутренних дел);</w:t>
      </w:r>
      <w:r>
        <w:br/>
      </w:r>
      <w:r>
        <w:rPr>
          <w:rFonts w:ascii="Times New Roman"/>
          <w:b w:val="false"/>
          <w:i w:val="false"/>
          <w:color w:val="000000"/>
          <w:sz w:val="28"/>
        </w:rPr>
        <w:t xml:space="preserve">
      </w:t>
      </w:r>
      <w:r>
        <w:rPr>
          <w:rFonts w:ascii="Times New Roman"/>
          <w:b w:val="false"/>
          <w:i w:val="false"/>
          <w:color w:val="000000"/>
          <w:sz w:val="28"/>
        </w:rPr>
        <w:t>копию свидетельства о рождении ребенка, в случае рождения до 13 августа 2007 года либо за пределами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копию свидетельства о заключении или расторжении брака, в случае заключения или расторжения брака до 2008 года либо за пределами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справку о рождении по форме, утвержденной приказом № 112 (в случае рождения ребенка вне брака до 2008 года);</w:t>
      </w:r>
      <w:r>
        <w:br/>
      </w:r>
      <w:r>
        <w:rPr>
          <w:rFonts w:ascii="Times New Roman"/>
          <w:b w:val="false"/>
          <w:i w:val="false"/>
          <w:color w:val="000000"/>
          <w:sz w:val="28"/>
        </w:rPr>
        <w:t xml:space="preserve">
      </w:t>
      </w:r>
      <w:r>
        <w:rPr>
          <w:rFonts w:ascii="Times New Roman"/>
          <w:b w:val="false"/>
          <w:i w:val="false"/>
          <w:color w:val="000000"/>
          <w:sz w:val="28"/>
        </w:rPr>
        <w:t>для получения справок в банки для распоряжения имуществом несовершеннолетних детей:</w:t>
      </w:r>
      <w:r>
        <w:br/>
      </w:r>
      <w:r>
        <w:rPr>
          <w:rFonts w:ascii="Times New Roman"/>
          <w:b w:val="false"/>
          <w:i w:val="false"/>
          <w:color w:val="000000"/>
          <w:sz w:val="28"/>
        </w:rPr>
        <w:t xml:space="preserve">
      </w:t>
      </w:r>
      <w:r>
        <w:rPr>
          <w:rFonts w:ascii="Times New Roman"/>
          <w:b w:val="false"/>
          <w:i w:val="false"/>
          <w:color w:val="000000"/>
          <w:sz w:val="28"/>
        </w:rPr>
        <w:t>заявление по форме, согласно приложению 6 стандарта;</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 xml:space="preserve">согласие ребенка (детей), являющегося собственником банковского имущества, на совершение сделок по отчуждению банковского имущества, заверенное администрацией организации образования, где ребенок (дети) обучается (при достижении ребенком 10-летнего возраста); </w:t>
      </w:r>
      <w:r>
        <w:br/>
      </w:r>
      <w:r>
        <w:rPr>
          <w:rFonts w:ascii="Times New Roman"/>
          <w:b w:val="false"/>
          <w:i w:val="false"/>
          <w:color w:val="000000"/>
          <w:sz w:val="28"/>
        </w:rPr>
        <w:t xml:space="preserve">
      </w:t>
      </w:r>
      <w:r>
        <w:rPr>
          <w:rFonts w:ascii="Times New Roman"/>
          <w:b w:val="false"/>
          <w:i w:val="false"/>
          <w:color w:val="000000"/>
          <w:sz w:val="28"/>
        </w:rPr>
        <w:t>доверенность от имени отсутствующего супруга (-и), заверенную нотариусом на совершение оформления сделки либо свидетельство о смерти;</w:t>
      </w:r>
      <w:r>
        <w:br/>
      </w:r>
      <w:r>
        <w:rPr>
          <w:rFonts w:ascii="Times New Roman"/>
          <w:b w:val="false"/>
          <w:i w:val="false"/>
          <w:color w:val="000000"/>
          <w:sz w:val="28"/>
        </w:rPr>
        <w:t xml:space="preserve">
      </w:t>
      </w:r>
      <w:r>
        <w:rPr>
          <w:rFonts w:ascii="Times New Roman"/>
          <w:b w:val="false"/>
          <w:i w:val="false"/>
          <w:color w:val="000000"/>
          <w:sz w:val="28"/>
        </w:rPr>
        <w:t>документ, подтверждающий наличие банковского вклада;</w:t>
      </w:r>
      <w:r>
        <w:br/>
      </w:r>
      <w:r>
        <w:rPr>
          <w:rFonts w:ascii="Times New Roman"/>
          <w:b w:val="false"/>
          <w:i w:val="false"/>
          <w:color w:val="000000"/>
          <w:sz w:val="28"/>
        </w:rPr>
        <w:t xml:space="preserve">
      </w:t>
      </w:r>
      <w:r>
        <w:rPr>
          <w:rFonts w:ascii="Times New Roman"/>
          <w:b w:val="false"/>
          <w:i w:val="false"/>
          <w:color w:val="000000"/>
          <w:sz w:val="28"/>
        </w:rPr>
        <w:t>копию свидетельства о заключении или расторжении брака, в случае заключения или расторжения брака до 2008 года либо за пределами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копию свидетельства о рождении ребенка, в случае рождения до 13 августа 2007 года либо за пределами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справку о рождении по форме, утвержденной приказом № 112 (в случае рождения ребенка вне брака до 2008 года);</w:t>
      </w:r>
      <w:r>
        <w:br/>
      </w:r>
      <w:r>
        <w:rPr>
          <w:rFonts w:ascii="Times New Roman"/>
          <w:b w:val="false"/>
          <w:i w:val="false"/>
          <w:color w:val="000000"/>
          <w:sz w:val="28"/>
        </w:rPr>
        <w:t xml:space="preserve">
      </w:t>
      </w:r>
      <w:r>
        <w:rPr>
          <w:rFonts w:ascii="Times New Roman"/>
          <w:b w:val="false"/>
          <w:i w:val="false"/>
          <w:color w:val="000000"/>
          <w:sz w:val="28"/>
        </w:rPr>
        <w:t>услугополучатель дает согласие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2) работник Государственной корпорации регистрирует документы и выдает услугополучателю расписку о приеме соответствующих документов, либо 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документов и выдает расписку об отказе в приеме документов по форме, согласно приложению 7 к стандарту (не более пятнадцати минут);</w:t>
      </w:r>
      <w:r>
        <w:br/>
      </w:r>
      <w:r>
        <w:rPr>
          <w:rFonts w:ascii="Times New Roman"/>
          <w:b w:val="false"/>
          <w:i w:val="false"/>
          <w:color w:val="000000"/>
          <w:sz w:val="28"/>
        </w:rPr>
        <w:t xml:space="preserve">
      </w:t>
      </w:r>
      <w:r>
        <w:rPr>
          <w:rFonts w:ascii="Times New Roman"/>
          <w:b w:val="false"/>
          <w:i w:val="false"/>
          <w:color w:val="000000"/>
          <w:sz w:val="28"/>
        </w:rPr>
        <w:t>3) работник накопительного отдела Государственной корпорации направляет документы услугодателю (в течение одного рабочего дня, день приема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сотрудник канцелярии услугодателя регистрирует и предоставляет документы руководителю услугодателя (не более двадцати минут);</w:t>
      </w:r>
      <w:r>
        <w:br/>
      </w:r>
      <w:r>
        <w:rPr>
          <w:rFonts w:ascii="Times New Roman"/>
          <w:b w:val="false"/>
          <w:i w:val="false"/>
          <w:color w:val="000000"/>
          <w:sz w:val="28"/>
        </w:rPr>
        <w:t xml:space="preserve">
      </w:t>
      </w:r>
      <w:r>
        <w:rPr>
          <w:rFonts w:ascii="Times New Roman"/>
          <w:b w:val="false"/>
          <w:i w:val="false"/>
          <w:color w:val="000000"/>
          <w:sz w:val="28"/>
        </w:rPr>
        <w:t>5) руководитель услугодателя рассматривает и направляет документы исполнителю услугодателя (не более двадцати минут);</w:t>
      </w:r>
      <w:r>
        <w:br/>
      </w:r>
      <w:r>
        <w:rPr>
          <w:rFonts w:ascii="Times New Roman"/>
          <w:b w:val="false"/>
          <w:i w:val="false"/>
          <w:color w:val="000000"/>
          <w:sz w:val="28"/>
        </w:rPr>
        <w:t xml:space="preserve">
      </w:t>
      </w:r>
      <w:r>
        <w:rPr>
          <w:rFonts w:ascii="Times New Roman"/>
          <w:b w:val="false"/>
          <w:i w:val="false"/>
          <w:color w:val="000000"/>
          <w:sz w:val="28"/>
        </w:rPr>
        <w:t>6) исполнитель услугодателя рассматривает документы, подготавливает и предоставляет справку руководителю услугодателя (в течение трех рабочих дней);</w:t>
      </w:r>
      <w:r>
        <w:br/>
      </w:r>
      <w:r>
        <w:rPr>
          <w:rFonts w:ascii="Times New Roman"/>
          <w:b w:val="false"/>
          <w:i w:val="false"/>
          <w:color w:val="000000"/>
          <w:sz w:val="28"/>
        </w:rPr>
        <w:t xml:space="preserve">
      </w:t>
      </w:r>
      <w:r>
        <w:rPr>
          <w:rFonts w:ascii="Times New Roman"/>
          <w:b w:val="false"/>
          <w:i w:val="false"/>
          <w:color w:val="000000"/>
          <w:sz w:val="28"/>
        </w:rPr>
        <w:t>7) руководитель услугодателя подписывает и направляет справку сотруднику канцелярии услугодателя (не более двадцати минут);</w:t>
      </w:r>
      <w:r>
        <w:br/>
      </w:r>
      <w:r>
        <w:rPr>
          <w:rFonts w:ascii="Times New Roman"/>
          <w:b w:val="false"/>
          <w:i w:val="false"/>
          <w:color w:val="000000"/>
          <w:sz w:val="28"/>
        </w:rPr>
        <w:t xml:space="preserve">
      </w:t>
      </w:r>
      <w:r>
        <w:rPr>
          <w:rFonts w:ascii="Times New Roman"/>
          <w:b w:val="false"/>
          <w:i w:val="false"/>
          <w:color w:val="000000"/>
          <w:sz w:val="28"/>
        </w:rPr>
        <w:t>8) сотрудник канцелярии услугодателя регистрирует и направляет справку в Государственную корпорацию (в течение одного рабочего дня);</w:t>
      </w:r>
      <w:r>
        <w:br/>
      </w:r>
      <w:r>
        <w:rPr>
          <w:rFonts w:ascii="Times New Roman"/>
          <w:b w:val="false"/>
          <w:i w:val="false"/>
          <w:color w:val="000000"/>
          <w:sz w:val="28"/>
        </w:rPr>
        <w:t xml:space="preserve">
      </w:t>
      </w:r>
      <w:r>
        <w:rPr>
          <w:rFonts w:ascii="Times New Roman"/>
          <w:b w:val="false"/>
          <w:i w:val="false"/>
          <w:color w:val="000000"/>
          <w:sz w:val="28"/>
        </w:rPr>
        <w:t>9) работник Государственной корпорации регистрирует и выдает справку услугополучателю (не более пятнадцати минут).</w:t>
      </w:r>
      <w:r>
        <w:br/>
      </w:r>
      <w:r>
        <w:rPr>
          <w:rFonts w:ascii="Times New Roman"/>
          <w:b w:val="false"/>
          <w:i w:val="false"/>
          <w:color w:val="000000"/>
          <w:sz w:val="28"/>
        </w:rPr>
        <w:t xml:space="preserve">
      </w:t>
      </w:r>
      <w:r>
        <w:rPr>
          <w:rFonts w:ascii="Times New Roman"/>
          <w:b w:val="false"/>
          <w:i w:val="false"/>
          <w:color w:val="000000"/>
          <w:sz w:val="28"/>
        </w:rPr>
        <w:t xml:space="preserve">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порядка его передачи в другое структурное подразделение)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80"/>
    <w:bookmarkStart w:name="z317" w:id="8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w:t>
      </w:r>
      <w:r>
        <w:rPr>
          <w:rFonts w:ascii="Times New Roman"/>
          <w:b/>
          <w:i w:val="false"/>
          <w:color w:val="000000"/>
        </w:rPr>
        <w:t>услугодателя и иных организаций в процессе оказания государственной услуги</w:t>
      </w:r>
    </w:p>
    <w:bookmarkEnd w:id="81"/>
    <w:bookmarkStart w:name="z319" w:id="82"/>
    <w:p>
      <w:pPr>
        <w:spacing w:after="0"/>
        <w:ind w:left="0"/>
        <w:jc w:val="both"/>
      </w:pPr>
      <w:r>
        <w:rPr>
          <w:rFonts w:ascii="Times New Roman"/>
          <w:b w:val="false"/>
          <w:i w:val="false"/>
          <w:color w:val="000000"/>
          <w:sz w:val="28"/>
        </w:rPr>
        <w:t>
      7. Перечень структурных подразделений (работников) услугодателя и иных организаций,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работник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2) работник накопительного отдела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3) сотрудник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5)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xml:space="preserve">
      </w:t>
      </w:r>
      <w:r>
        <w:rPr>
          <w:rFonts w:ascii="Times New Roman"/>
          <w:b w:val="false"/>
          <w:i w:val="false"/>
          <w:color w:val="000000"/>
          <w:sz w:val="28"/>
        </w:rPr>
        <w:t xml:space="preserve">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другими услугодателями и (или) Государственной корпорацией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Справочник бизнес-процессов оказания государственной услуги размещается на официальных интернет-ресурсах государственного учреждения "Управление образования Кызылординской области", акимата Кызылординской области, акиматов районов и города Кызылорды.</w:t>
      </w:r>
    </w:p>
    <w:bookmarkEnd w:id="82"/>
    <w:bookmarkStart w:name="z328" w:id="83"/>
    <w:p>
      <w:pPr>
        <w:spacing w:after="0"/>
        <w:ind w:left="0"/>
        <w:jc w:val="left"/>
      </w:pPr>
      <w:r>
        <w:rPr>
          <w:rFonts w:ascii="Times New Roman"/>
          <w:b/>
          <w:i w:val="false"/>
          <w:color w:val="000000"/>
        </w:rPr>
        <w:t xml:space="preserve"> 4. Описание порядка взаимодействия использования информационных систем</w:t>
      </w:r>
      <w:r>
        <w:rPr>
          <w:rFonts w:ascii="Times New Roman"/>
          <w:b/>
          <w:i w:val="false"/>
          <w:color w:val="000000"/>
        </w:rPr>
        <w:t xml:space="preserve"> в процессе оказания государственной услуги</w:t>
      </w:r>
    </w:p>
    <w:bookmarkEnd w:id="83"/>
    <w:bookmarkStart w:name="z330" w:id="84"/>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регистрируется на портале и направляет запрос в форме электронного документа (далее – электронный запрос), подписанный ЭЦП услугополучателя и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2) исполнитель услугодателя принимает электронный запрос и документы, в "личный кабинет" услугополучателя направляется уведомление о приеме электронного запроса и документов с указанием даты получения результата оказания государственной услуги (не более двадцати минут);</w:t>
      </w:r>
      <w:r>
        <w:br/>
      </w:r>
      <w:r>
        <w:rPr>
          <w:rFonts w:ascii="Times New Roman"/>
          <w:b w:val="false"/>
          <w:i w:val="false"/>
          <w:color w:val="000000"/>
          <w:sz w:val="28"/>
        </w:rPr>
        <w:t xml:space="preserve">
      </w:t>
      </w:r>
      <w:r>
        <w:rPr>
          <w:rFonts w:ascii="Times New Roman"/>
          <w:b w:val="false"/>
          <w:i w:val="false"/>
          <w:color w:val="000000"/>
          <w:sz w:val="28"/>
        </w:rPr>
        <w:t xml:space="preserve">3) после принятия электронного запроса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4-7) </w:t>
      </w:r>
      <w:r>
        <w:rPr>
          <w:rFonts w:ascii="Times New Roman"/>
          <w:b w:val="false"/>
          <w:i w:val="false"/>
          <w:color w:val="000000"/>
          <w:sz w:val="28"/>
        </w:rPr>
        <w:t>пункта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4) исполнитель услугодателя регистрирует и направляет результат оказания государственной услуги в "личный кабинет" услугополучателя (не более двадцати минут).</w:t>
      </w:r>
      <w:r>
        <w:br/>
      </w:r>
      <w:r>
        <w:rPr>
          <w:rFonts w:ascii="Times New Roman"/>
          <w:b w:val="false"/>
          <w:i w:val="false"/>
          <w:color w:val="000000"/>
          <w:sz w:val="28"/>
        </w:rPr>
        <w:t xml:space="preserve">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в графической форме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справок в единый накопительный пенсионный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фонд и (или) добровольный накопительный пенсионный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фонд, банки, в органы внутренних дел для распоряжения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имуществом несовершеннолетних детей и оформления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наследства несовершеннолетним детям"</w:t>
            </w:r>
          </w:p>
        </w:tc>
      </w:tr>
    </w:tbl>
    <w:bookmarkStart w:name="z344" w:id="85"/>
    <w:p>
      <w:pPr>
        <w:spacing w:after="0"/>
        <w:ind w:left="0"/>
        <w:jc w:val="left"/>
      </w:pPr>
      <w:r>
        <w:rPr>
          <w:rFonts w:ascii="Times New Roman"/>
          <w:b/>
          <w:i w:val="false"/>
          <w:color w:val="000000"/>
        </w:rPr>
        <w:t xml:space="preserve"> Описание результата процедуры (действия) по оказанию государственной услуги, который служит основанием для начала выполнения </w:t>
      </w:r>
      <w:r>
        <w:rPr>
          <w:rFonts w:ascii="Times New Roman"/>
          <w:b/>
          <w:i w:val="false"/>
          <w:color w:val="000000"/>
        </w:rPr>
        <w:t>следующей процедуры (действия) (с указанием результата процедуры (действия) и порядка его передачи в другое структурное подразделение)</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1"/>
        <w:gridCol w:w="2939"/>
        <w:gridCol w:w="1744"/>
        <w:gridCol w:w="2341"/>
        <w:gridCol w:w="844"/>
        <w:gridCol w:w="844"/>
        <w:gridCol w:w="718"/>
        <w:gridCol w:w="845"/>
        <w:gridCol w:w="718"/>
        <w:gridCol w:w="846"/>
      </w:tblGrid>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86"/>
          <w:p>
            <w:pPr>
              <w:spacing w:after="20"/>
              <w:ind w:left="20"/>
              <w:jc w:val="both"/>
            </w:pPr>
            <w:r>
              <w:rPr>
                <w:rFonts w:ascii="Times New Roman"/>
                <w:b w:val="false"/>
                <w:i w:val="false"/>
                <w:color w:val="000000"/>
                <w:sz w:val="20"/>
              </w:rPr>
              <w:t>
1</w:t>
            </w:r>
          </w:p>
          <w:bookmarkEnd w:id="86"/>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87"/>
          <w:p>
            <w:pPr>
              <w:spacing w:after="20"/>
              <w:ind w:left="20"/>
              <w:jc w:val="both"/>
            </w:pPr>
            <w:r>
              <w:rPr>
                <w:rFonts w:ascii="Times New Roman"/>
                <w:b w:val="false"/>
                <w:i w:val="false"/>
                <w:color w:val="000000"/>
                <w:sz w:val="20"/>
              </w:rPr>
              <w:t>
2</w:t>
            </w:r>
          </w:p>
          <w:bookmarkEnd w:id="87"/>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Государственной корпорации</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накопительного отдела Государственной корпорации</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Сотрудник канцелярии услугодателя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услугодателя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услугодателя</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услугодателя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Сотрудник канцелярии услугодателя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Работник Государственной корпорации </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88"/>
          <w:p>
            <w:pPr>
              <w:spacing w:after="20"/>
              <w:ind w:left="20"/>
              <w:jc w:val="both"/>
            </w:pPr>
            <w:r>
              <w:rPr>
                <w:rFonts w:ascii="Times New Roman"/>
                <w:b w:val="false"/>
                <w:i w:val="false"/>
                <w:color w:val="000000"/>
                <w:sz w:val="20"/>
              </w:rPr>
              <w:t>
3</w:t>
            </w:r>
          </w:p>
          <w:bookmarkEnd w:id="88"/>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процедур (действий) </w:t>
            </w:r>
            <w:r>
              <w:br/>
            </w:r>
            <w:r>
              <w:rPr>
                <w:rFonts w:ascii="Times New Roman"/>
                <w:b w:val="false"/>
                <w:i w:val="false"/>
                <w:color w:val="000000"/>
                <w:sz w:val="20"/>
              </w:rPr>
              <w:t>
и их описание</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регистрирует документы </w:t>
            </w:r>
          </w:p>
        </w:tc>
        <w:tc>
          <w:tcPr>
            <w:tcW w:w="2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 услугодателю</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документы</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 и подготавливает справку</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подписывает справку</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справку</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регистрирует справку </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89"/>
          <w:p>
            <w:pPr>
              <w:spacing w:after="20"/>
              <w:ind w:left="20"/>
              <w:jc w:val="both"/>
            </w:pPr>
            <w:r>
              <w:rPr>
                <w:rFonts w:ascii="Times New Roman"/>
                <w:b w:val="false"/>
                <w:i w:val="false"/>
                <w:color w:val="000000"/>
                <w:sz w:val="20"/>
              </w:rPr>
              <w:t>
4</w:t>
            </w:r>
          </w:p>
          <w:bookmarkEnd w:id="89"/>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процедуры (действия) по оказанию государственной услуги, который служит основанием для начала выполнения следующей процедуры (действия)</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услугополучателю расписку о приеме соответствующих документов либо об отказе в приеме документов</w:t>
            </w:r>
          </w:p>
        </w:tc>
        <w:tc>
          <w:tcPr>
            <w:tcW w:w="0" w:type="auto"/>
            <w:vMerge/>
            <w:tcBorders>
              <w:top w:val="nil"/>
              <w:left w:val="single" w:color="cfcfcf" w:sz="5"/>
              <w:bottom w:val="single" w:color="cfcfcf" w:sz="5"/>
              <w:right w:val="single" w:color="cfcfcf" w:sz="5"/>
            </w:tcBorders>
          </w:tcP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документы руководителю услугодателя</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направляет документы исполнителю услугодателя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справку руководителю услугодателя</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справку сотруднику канцелярии услугодателя</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направляет справку </w:t>
            </w:r>
            <w:r>
              <w:br/>
            </w:r>
            <w:r>
              <w:rPr>
                <w:rFonts w:ascii="Times New Roman"/>
                <w:b w:val="false"/>
                <w:i w:val="false"/>
                <w:color w:val="000000"/>
                <w:sz w:val="20"/>
              </w:rPr>
              <w:t xml:space="preserve">
в Государственную корпорацию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выдает справку услугополучателю </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90"/>
          <w:p>
            <w:pPr>
              <w:spacing w:after="20"/>
              <w:ind w:left="20"/>
              <w:jc w:val="both"/>
            </w:pPr>
            <w:r>
              <w:rPr>
                <w:rFonts w:ascii="Times New Roman"/>
                <w:b w:val="false"/>
                <w:i w:val="false"/>
                <w:color w:val="000000"/>
                <w:sz w:val="20"/>
              </w:rPr>
              <w:t>
5</w:t>
            </w:r>
          </w:p>
          <w:bookmarkEnd w:id="90"/>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15 минут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1 рабочего дня (день приема документов не входит в срок оказания государственной услуги)</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20 минут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20 минут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3 рабочих дней</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20 минут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1 рабочего дня</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15 минут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справок в единый накопительный пенсионный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фонд и (или) добровольный накопительный пенсионный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фонд, банки, в органы внутренних дел для распоряжения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имуществом несовершеннолетних детей и оформления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наследства несовершеннолетним детям"</w:t>
            </w:r>
          </w:p>
        </w:tc>
      </w:tr>
    </w:tbl>
    <w:bookmarkStart w:name="z359" w:id="91"/>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w:t>
      </w:r>
      <w:r>
        <w:rPr>
          <w:rFonts w:ascii="Times New Roman"/>
          <w:b/>
          <w:i w:val="false"/>
          <w:color w:val="000000"/>
        </w:rPr>
        <w:t>(работниками) с указанием длительности каждой процедуры (действия)</w:t>
      </w:r>
    </w:p>
    <w:bookmarkEnd w:id="91"/>
    <w:bookmarkStart w:name="z361"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справок в единый накопительный пенсионный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фонд и (или) добровольный накопительный пенсионный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фонд, банки, в органы внутренних дел для распоряжения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имуществом несовершеннолетних детей и оформления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наследства несовершеннолетним детям"</w:t>
            </w:r>
          </w:p>
        </w:tc>
      </w:tr>
    </w:tbl>
    <w:bookmarkStart w:name="z369" w:id="93"/>
    <w:p>
      <w:pPr>
        <w:spacing w:after="0"/>
        <w:ind w:left="0"/>
        <w:jc w:val="left"/>
      </w:pPr>
      <w:r>
        <w:rPr>
          <w:rFonts w:ascii="Times New Roman"/>
          <w:b/>
          <w:i w:val="false"/>
          <w:color w:val="000000"/>
        </w:rPr>
        <w:t xml:space="preserve"> Диаграмма функционального взаимодействия информационных систем,</w:t>
      </w:r>
      <w:r>
        <w:rPr>
          <w:rFonts w:ascii="Times New Roman"/>
          <w:b/>
          <w:i w:val="false"/>
          <w:color w:val="000000"/>
        </w:rPr>
        <w:t xml:space="preserve"> задействованных в оказании государственной услуги, в графической форме</w:t>
      </w:r>
    </w:p>
    <w:bookmarkEnd w:id="93"/>
    <w:bookmarkStart w:name="z371"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1215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215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справок в единый накопительный пенсионный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фонд и (или) добровольный накопительный пенсионный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фонд, банки, в органы внутренних дел для распоряжения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имуществом несовершеннолетних детей и оформления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наследства несовершеннолетним детям"</w:t>
            </w:r>
          </w:p>
        </w:tc>
      </w:tr>
    </w:tbl>
    <w:bookmarkStart w:name="z380" w:id="95"/>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95"/>
    <w:bookmarkStart w:name="z381"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97"/>
    <w:p>
      <w:pPr>
        <w:spacing w:after="0"/>
        <w:ind w:left="0"/>
        <w:jc w:val="left"/>
      </w:pPr>
      <w:r>
        <w:rPr>
          <w:rFonts w:ascii="Times New Roman"/>
          <w:b/>
          <w:i w:val="false"/>
          <w:color w:val="000000"/>
        </w:rPr>
        <w:t xml:space="preserve"> Условные обозначения: </w:t>
      </w:r>
    </w:p>
    <w:bookmarkEnd w:id="97"/>
    <w:bookmarkStart w:name="z383"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 Кызылординской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"29" февраля 2016 года № 372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постановлением акимата Кызылординской области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 октября 2015 года № 179</w:t>
            </w:r>
          </w:p>
        </w:tc>
      </w:tr>
    </w:tbl>
    <w:bookmarkStart w:name="z391" w:id="99"/>
    <w:p>
      <w:pPr>
        <w:spacing w:after="0"/>
        <w:ind w:left="0"/>
        <w:jc w:val="left"/>
      </w:pPr>
      <w:r>
        <w:rPr>
          <w:rFonts w:ascii="Times New Roman"/>
          <w:b/>
          <w:i w:val="false"/>
          <w:color w:val="000000"/>
        </w:rPr>
        <w:t xml:space="preserve"> Регламент государственной услуги </w:t>
      </w:r>
      <w:r>
        <w:rPr>
          <w:rFonts w:ascii="Times New Roman"/>
          <w:b/>
          <w:i w:val="false"/>
          <w:color w:val="000000"/>
        </w:rPr>
        <w:t xml:space="preserve">"Выдача справок органов, осуществляющих функции по опеке или попечительству, </w:t>
      </w:r>
      <w:r>
        <w:rPr>
          <w:rFonts w:ascii="Times New Roman"/>
          <w:b/>
          <w:i w:val="false"/>
          <w:color w:val="000000"/>
        </w:rPr>
        <w:t xml:space="preserve">для оформления сделок с имуществом, принадлежащим на праве </w:t>
      </w:r>
      <w:r>
        <w:rPr>
          <w:rFonts w:ascii="Times New Roman"/>
          <w:b/>
          <w:i w:val="false"/>
          <w:color w:val="000000"/>
        </w:rPr>
        <w:t>собственности несовершеннолетним детям"</w:t>
      </w:r>
    </w:p>
    <w:bookmarkEnd w:id="99"/>
    <w:bookmarkStart w:name="z395" w:id="100"/>
    <w:p>
      <w:pPr>
        <w:spacing w:after="0"/>
        <w:ind w:left="0"/>
        <w:jc w:val="left"/>
      </w:pPr>
      <w:r>
        <w:rPr>
          <w:rFonts w:ascii="Times New Roman"/>
          <w:b/>
          <w:i w:val="false"/>
          <w:color w:val="000000"/>
        </w:rPr>
        <w:t xml:space="preserve"> 1. Общие положения</w:t>
      </w:r>
    </w:p>
    <w:bookmarkEnd w:id="100"/>
    <w:bookmarkStart w:name="z396" w:id="101"/>
    <w:p>
      <w:pPr>
        <w:spacing w:after="0"/>
        <w:ind w:left="0"/>
        <w:jc w:val="both"/>
      </w:pPr>
      <w:r>
        <w:rPr>
          <w:rFonts w:ascii="Times New Roman"/>
          <w:b w:val="false"/>
          <w:i w:val="false"/>
          <w:color w:val="000000"/>
          <w:sz w:val="28"/>
        </w:rPr>
        <w:t>
      1. Наименование услугодателя: отделы образования районов и города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результатов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справка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 выдаваемая по месту нахождения недвижимого имущества (далее - справка)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"Выдача справок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 утвержденного приказом Министра образования и науки Республики Казахстан от 13 апреля 2015 года №198 "Об утверждении стандартов государственных услуг, оказываемых в сфере семьи и детей" (зарегистрирован в Реестре государственной регистрации нормативных правовых актов за № 11184) (далее - стандарт),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4. Форма предоставления результата оказания государственной услуги –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заверяется печатью и подписью уполномоченного лица услугодателя.</w:t>
      </w:r>
      <w:r>
        <w:br/>
      </w:r>
      <w:r>
        <w:rPr>
          <w:rFonts w:ascii="Times New Roman"/>
          <w:b w:val="false"/>
          <w:i w:val="false"/>
          <w:color w:val="000000"/>
          <w:sz w:val="28"/>
        </w:rPr>
        <w:t xml:space="preserve">
      </w:t>
      </w:r>
      <w:r>
        <w:rPr>
          <w:rFonts w:ascii="Times New Roman"/>
          <w:b w:val="false"/>
          <w:i w:val="false"/>
          <w:color w:val="000000"/>
          <w:sz w:val="28"/>
        </w:rPr>
        <w:t>На портале результат оказания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p>
    <w:bookmarkEnd w:id="101"/>
    <w:bookmarkStart w:name="z405" w:id="102"/>
    <w:p>
      <w:pPr>
        <w:spacing w:after="0"/>
        <w:ind w:left="0"/>
        <w:jc w:val="left"/>
      </w:pPr>
      <w:r>
        <w:rPr>
          <w:rFonts w:ascii="Times New Roman"/>
          <w:b/>
          <w:i w:val="false"/>
          <w:color w:val="000000"/>
        </w:rPr>
        <w:t xml:space="preserve"> 2. Описание порядка взаимодействия структурных подразделений (работников) </w:t>
      </w:r>
      <w:r>
        <w:rPr>
          <w:rFonts w:ascii="Times New Roman"/>
          <w:b/>
          <w:i w:val="false"/>
          <w:color w:val="000000"/>
        </w:rPr>
        <w:t>услугодателя с Государственной корпорацией в процессе оказания государственной услуги</w:t>
      </w:r>
    </w:p>
    <w:bookmarkEnd w:id="102"/>
    <w:bookmarkStart w:name="z407" w:id="103"/>
    <w:p>
      <w:pPr>
        <w:spacing w:after="0"/>
        <w:ind w:left="0"/>
        <w:jc w:val="both"/>
      </w:pPr>
      <w:r>
        <w:rPr>
          <w:rFonts w:ascii="Times New Roman"/>
          <w:b w:val="false"/>
          <w:i w:val="false"/>
          <w:color w:val="000000"/>
          <w:sz w:val="28"/>
        </w:rPr>
        <w:t>
      5. Основание для начала процедуры (действия) по оказанию государственной услуги: предоставление услугополучателем в Государственную корпорацию заявления по форме, согласно приложениям 2, 3 к стандарту либо направление запроса в форме электронного документа через портал.</w:t>
      </w:r>
      <w:r>
        <w:br/>
      </w:r>
      <w:r>
        <w:rPr>
          <w:rFonts w:ascii="Times New Roman"/>
          <w:b w:val="false"/>
          <w:i w:val="false"/>
          <w:color w:val="000000"/>
          <w:sz w:val="28"/>
        </w:rPr>
        <w:t xml:space="preserve">
      </w:t>
      </w:r>
      <w:r>
        <w:rPr>
          <w:rFonts w:ascii="Times New Roman"/>
          <w:b w:val="false"/>
          <w:i w:val="false"/>
          <w:color w:val="000000"/>
          <w:sz w:val="28"/>
        </w:rPr>
        <w:t xml:space="preserve">6. Содержание каждой процедуры (действия), входящей в состав процесса оказания государственной услуги, длительность выполнения: </w:t>
      </w:r>
      <w:r>
        <w:br/>
      </w:r>
      <w:r>
        <w:rPr>
          <w:rFonts w:ascii="Times New Roman"/>
          <w:b w:val="false"/>
          <w:i w:val="false"/>
          <w:color w:val="000000"/>
          <w:sz w:val="28"/>
        </w:rPr>
        <w:t xml:space="preserve">
      </w:t>
      </w:r>
      <w:r>
        <w:rPr>
          <w:rFonts w:ascii="Times New Roman"/>
          <w:b w:val="false"/>
          <w:i w:val="false"/>
          <w:color w:val="000000"/>
          <w:sz w:val="28"/>
        </w:rPr>
        <w:t>1) услугополучатель предоставляет в Государственную корпорацию следующие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для получения справки с нотариальной конторы:</w:t>
      </w:r>
      <w:r>
        <w:br/>
      </w:r>
      <w:r>
        <w:rPr>
          <w:rFonts w:ascii="Times New Roman"/>
          <w:b w:val="false"/>
          <w:i w:val="false"/>
          <w:color w:val="000000"/>
          <w:sz w:val="28"/>
        </w:rPr>
        <w:t xml:space="preserve">
      </w:t>
      </w:r>
      <w:r>
        <w:rPr>
          <w:rFonts w:ascii="Times New Roman"/>
          <w:b w:val="false"/>
          <w:i w:val="false"/>
          <w:color w:val="000000"/>
          <w:sz w:val="28"/>
        </w:rPr>
        <w:t>заявление по форме, согласно приложению 2 стандарта;</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нотариально заверенное заявление от услугополучателя о предоставлении гарантированного жилья либо нотариально заверенное заявление от близких родственников о предоставлении гарантированного жилья;</w:t>
      </w:r>
      <w:r>
        <w:br/>
      </w:r>
      <w:r>
        <w:rPr>
          <w:rFonts w:ascii="Times New Roman"/>
          <w:b w:val="false"/>
          <w:i w:val="false"/>
          <w:color w:val="000000"/>
          <w:sz w:val="28"/>
        </w:rPr>
        <w:t xml:space="preserve">
      </w:t>
      </w:r>
      <w:r>
        <w:rPr>
          <w:rFonts w:ascii="Times New Roman"/>
          <w:b w:val="false"/>
          <w:i w:val="false"/>
          <w:color w:val="000000"/>
          <w:sz w:val="28"/>
        </w:rPr>
        <w:t>согласие ребенка (детей), являющегося собственником недвижимого имущества, на совершение сделок по отчуждению недвижимого имущества, заверенное администрацией организации образования, где ребенок (дети) обучается (при достижении ребенком 10-летнего возраста);</w:t>
      </w:r>
      <w:r>
        <w:br/>
      </w:r>
      <w:r>
        <w:rPr>
          <w:rFonts w:ascii="Times New Roman"/>
          <w:b w:val="false"/>
          <w:i w:val="false"/>
          <w:color w:val="000000"/>
          <w:sz w:val="28"/>
        </w:rPr>
        <w:t xml:space="preserve">
      </w:t>
      </w:r>
      <w:r>
        <w:rPr>
          <w:rFonts w:ascii="Times New Roman"/>
          <w:b w:val="false"/>
          <w:i w:val="false"/>
          <w:color w:val="000000"/>
          <w:sz w:val="28"/>
        </w:rPr>
        <w:t>доверенность от имени отсутствующего супруга (-и), заверенную нотариусом, на совершение оформления сделки либо свидетельство о смерти;</w:t>
      </w:r>
      <w:r>
        <w:br/>
      </w:r>
      <w:r>
        <w:rPr>
          <w:rFonts w:ascii="Times New Roman"/>
          <w:b w:val="false"/>
          <w:i w:val="false"/>
          <w:color w:val="000000"/>
          <w:sz w:val="28"/>
        </w:rPr>
        <w:t xml:space="preserve">
      </w:t>
      </w:r>
      <w:r>
        <w:rPr>
          <w:rFonts w:ascii="Times New Roman"/>
          <w:b w:val="false"/>
          <w:i w:val="false"/>
          <w:color w:val="000000"/>
          <w:sz w:val="28"/>
        </w:rPr>
        <w:t>копию свидетельства о рождении ребенка (в случае рождения до 13 августа 2007 года либо за пределами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копию свидетельства о заключении или расторжении брака (в случае заключения или расторжения брака до 2008 года либо за пределами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справку о рождении по форме, утвержденной приказом Министра юстиции Республики Казахстан "Об утверждении Правил организации государственной регистрации актов гражданского состояния, внесения изменений, восстановления записей актов гражданского состояния" от 25 февраля 2015 № 112 (далее – приказ № 112) (зарегистрирован в Реестре государственной регистрации нормативных правовых актов за № 10764) (в случае рождения ребенка вне брака до 2008 года) (в случае рождения ребенка вне брака до 2008 года);</w:t>
      </w:r>
      <w:r>
        <w:br/>
      </w:r>
      <w:r>
        <w:rPr>
          <w:rFonts w:ascii="Times New Roman"/>
          <w:b w:val="false"/>
          <w:i w:val="false"/>
          <w:color w:val="000000"/>
          <w:sz w:val="28"/>
        </w:rPr>
        <w:t xml:space="preserve">
      </w:t>
      </w:r>
      <w:r>
        <w:rPr>
          <w:rFonts w:ascii="Times New Roman"/>
          <w:b w:val="false"/>
          <w:i w:val="false"/>
          <w:color w:val="000000"/>
          <w:sz w:val="28"/>
        </w:rPr>
        <w:t>для получения справок в банки для оформления ссуды под залог жилья, принадлежащего несовершеннолетнему:</w:t>
      </w:r>
      <w:r>
        <w:br/>
      </w:r>
      <w:r>
        <w:rPr>
          <w:rFonts w:ascii="Times New Roman"/>
          <w:b w:val="false"/>
          <w:i w:val="false"/>
          <w:color w:val="000000"/>
          <w:sz w:val="28"/>
        </w:rPr>
        <w:t xml:space="preserve">
      </w:t>
      </w:r>
      <w:r>
        <w:rPr>
          <w:rFonts w:ascii="Times New Roman"/>
          <w:b w:val="false"/>
          <w:i w:val="false"/>
          <w:color w:val="000000"/>
          <w:sz w:val="28"/>
        </w:rPr>
        <w:t>заявление по форме, согласно приложению 3 стандарта;</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нотариально заверенное заявление от законных представителей о предоставлении гарантированного жилья либо нотариально заверенное заявление от близких родственников о предоставлении гарантированного жилья в случае ненадлежащего исполнения обязательств перед банком;</w:t>
      </w:r>
      <w:r>
        <w:br/>
      </w:r>
      <w:r>
        <w:rPr>
          <w:rFonts w:ascii="Times New Roman"/>
          <w:b w:val="false"/>
          <w:i w:val="false"/>
          <w:color w:val="000000"/>
          <w:sz w:val="28"/>
        </w:rPr>
        <w:t xml:space="preserve">
      </w:t>
      </w:r>
      <w:r>
        <w:rPr>
          <w:rFonts w:ascii="Times New Roman"/>
          <w:b w:val="false"/>
          <w:i w:val="false"/>
          <w:color w:val="000000"/>
          <w:sz w:val="28"/>
        </w:rPr>
        <w:t>согласие ребенка (детей), являющегося собственником жилища, на совершение сделок по отчуждению жилища, заверенное администрацией организации образования, где ребенок (дети) обучается (при достижении ребенком 10-летнего возраста);</w:t>
      </w:r>
      <w:r>
        <w:br/>
      </w:r>
      <w:r>
        <w:rPr>
          <w:rFonts w:ascii="Times New Roman"/>
          <w:b w:val="false"/>
          <w:i w:val="false"/>
          <w:color w:val="000000"/>
          <w:sz w:val="28"/>
        </w:rPr>
        <w:t xml:space="preserve">
      </w:t>
      </w:r>
      <w:r>
        <w:rPr>
          <w:rFonts w:ascii="Times New Roman"/>
          <w:b w:val="false"/>
          <w:i w:val="false"/>
          <w:color w:val="000000"/>
          <w:sz w:val="28"/>
        </w:rPr>
        <w:t>доверенность от имени отсутствующего супруга(-и), заверенную нотариусом на совершение оформления сделки либо свидетельство о смерти;</w:t>
      </w:r>
      <w:r>
        <w:br/>
      </w:r>
      <w:r>
        <w:rPr>
          <w:rFonts w:ascii="Times New Roman"/>
          <w:b w:val="false"/>
          <w:i w:val="false"/>
          <w:color w:val="000000"/>
          <w:sz w:val="28"/>
        </w:rPr>
        <w:t xml:space="preserve">
      </w:t>
      </w:r>
      <w:r>
        <w:rPr>
          <w:rFonts w:ascii="Times New Roman"/>
          <w:b w:val="false"/>
          <w:i w:val="false"/>
          <w:color w:val="000000"/>
          <w:sz w:val="28"/>
        </w:rPr>
        <w:t>письмо из банка о выдаче справки на разрешение залога жилья, принадлежащего несовершеннолетнему (в случае предоставления ссуды под залог жилья, принадлежащего несовершеннолетнему);</w:t>
      </w:r>
      <w:r>
        <w:br/>
      </w:r>
      <w:r>
        <w:rPr>
          <w:rFonts w:ascii="Times New Roman"/>
          <w:b w:val="false"/>
          <w:i w:val="false"/>
          <w:color w:val="000000"/>
          <w:sz w:val="28"/>
        </w:rPr>
        <w:t xml:space="preserve">
      </w:t>
      </w:r>
      <w:r>
        <w:rPr>
          <w:rFonts w:ascii="Times New Roman"/>
          <w:b w:val="false"/>
          <w:i w:val="false"/>
          <w:color w:val="000000"/>
          <w:sz w:val="28"/>
        </w:rPr>
        <w:t>копию свидетельства о рождении ребенка в случае рождения до 13 августа 2007 года либо за пределами Республики Казахстан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копию свидетельства о заключении или расторжении брака в случае заключения или расторжения брака до 2008 года либо за пределами Республики Казахстан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справку о рождении по форме, утвержденной приказом № 112 (в случае рождения ребенка вне брака до 2008 года);</w:t>
      </w:r>
      <w:r>
        <w:br/>
      </w:r>
      <w:r>
        <w:rPr>
          <w:rFonts w:ascii="Times New Roman"/>
          <w:b w:val="false"/>
          <w:i w:val="false"/>
          <w:color w:val="000000"/>
          <w:sz w:val="28"/>
        </w:rPr>
        <w:t xml:space="preserve">
      </w:t>
      </w:r>
      <w:r>
        <w:rPr>
          <w:rFonts w:ascii="Times New Roman"/>
          <w:b w:val="false"/>
          <w:i w:val="false"/>
          <w:color w:val="000000"/>
          <w:sz w:val="28"/>
        </w:rPr>
        <w:t>услугополучатель дает согласие услугодателю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2) работник Государственной корпорации регистрирует документы и выдает услугополучателю расписку о приеме соответствующих документов, либо 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документов и выдает расписку об отказе в приеме документов по форме, согласно приложению 4 к стандарту (не более пятнадцати минут);</w:t>
      </w:r>
      <w:r>
        <w:br/>
      </w:r>
      <w:r>
        <w:rPr>
          <w:rFonts w:ascii="Times New Roman"/>
          <w:b w:val="false"/>
          <w:i w:val="false"/>
          <w:color w:val="000000"/>
          <w:sz w:val="28"/>
        </w:rPr>
        <w:t xml:space="preserve">
      </w:t>
      </w:r>
      <w:r>
        <w:rPr>
          <w:rFonts w:ascii="Times New Roman"/>
          <w:b w:val="false"/>
          <w:i w:val="false"/>
          <w:color w:val="000000"/>
          <w:sz w:val="28"/>
        </w:rPr>
        <w:t>3) работник накопительного отдела Государственной корпорации направляет документы услугодателю (в течение одного рабочего дня, день приема документа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сотрудник канцелярии услугодателя регистрирует и предоставляет документы руководителю услугодателя (не более двадцати минут);</w:t>
      </w:r>
      <w:r>
        <w:br/>
      </w:r>
      <w:r>
        <w:rPr>
          <w:rFonts w:ascii="Times New Roman"/>
          <w:b w:val="false"/>
          <w:i w:val="false"/>
          <w:color w:val="000000"/>
          <w:sz w:val="28"/>
        </w:rPr>
        <w:t xml:space="preserve">
      </w:t>
      </w:r>
      <w:r>
        <w:rPr>
          <w:rFonts w:ascii="Times New Roman"/>
          <w:b w:val="false"/>
          <w:i w:val="false"/>
          <w:color w:val="000000"/>
          <w:sz w:val="28"/>
        </w:rPr>
        <w:t>5) руководитель услугодателя рассматривает и направляет документы исполнителю услугодателя (не более двадцати минут);</w:t>
      </w:r>
      <w:r>
        <w:br/>
      </w:r>
      <w:r>
        <w:rPr>
          <w:rFonts w:ascii="Times New Roman"/>
          <w:b w:val="false"/>
          <w:i w:val="false"/>
          <w:color w:val="000000"/>
          <w:sz w:val="28"/>
        </w:rPr>
        <w:t xml:space="preserve">
      </w:t>
      </w:r>
      <w:r>
        <w:rPr>
          <w:rFonts w:ascii="Times New Roman"/>
          <w:b w:val="false"/>
          <w:i w:val="false"/>
          <w:color w:val="000000"/>
          <w:sz w:val="28"/>
        </w:rPr>
        <w:t>6) исполнитель услугодателя рассматривает документы, подготавливает справку либо при соответствии представленных документов случаям и основаниям, предусмотренным пунктом 10 стандарта, подготавливает мотивированный ответ об отказе в оказании государственный услуги (далее - мотивированный отказ) и предоставляет справку либо мотивированный отказ руководителю услугодателя (в течение трех рабочих дней);</w:t>
      </w:r>
      <w:r>
        <w:br/>
      </w:r>
      <w:r>
        <w:rPr>
          <w:rFonts w:ascii="Times New Roman"/>
          <w:b w:val="false"/>
          <w:i w:val="false"/>
          <w:color w:val="000000"/>
          <w:sz w:val="28"/>
        </w:rPr>
        <w:t xml:space="preserve">
      </w:t>
      </w:r>
      <w:r>
        <w:rPr>
          <w:rFonts w:ascii="Times New Roman"/>
          <w:b w:val="false"/>
          <w:i w:val="false"/>
          <w:color w:val="000000"/>
          <w:sz w:val="28"/>
        </w:rPr>
        <w:t>7) руководитель услугодателя подписывает и направляет справку либо мотивированный отказ сотруднику канцелярии услугодателя (не более двадцати минут);</w:t>
      </w:r>
      <w:r>
        <w:br/>
      </w:r>
      <w:r>
        <w:rPr>
          <w:rFonts w:ascii="Times New Roman"/>
          <w:b w:val="false"/>
          <w:i w:val="false"/>
          <w:color w:val="000000"/>
          <w:sz w:val="28"/>
        </w:rPr>
        <w:t xml:space="preserve">
      </w:t>
      </w:r>
      <w:r>
        <w:rPr>
          <w:rFonts w:ascii="Times New Roman"/>
          <w:b w:val="false"/>
          <w:i w:val="false"/>
          <w:color w:val="000000"/>
          <w:sz w:val="28"/>
        </w:rPr>
        <w:t>8) сотрудник канцелярии услугодателя регистрирует и направляет справку либо мотивированный отказ в Государственную корпорацию (в течение одного рабочего дня);</w:t>
      </w:r>
      <w:r>
        <w:br/>
      </w:r>
      <w:r>
        <w:rPr>
          <w:rFonts w:ascii="Times New Roman"/>
          <w:b w:val="false"/>
          <w:i w:val="false"/>
          <w:color w:val="000000"/>
          <w:sz w:val="28"/>
        </w:rPr>
        <w:t xml:space="preserve">
      </w:t>
      </w:r>
      <w:r>
        <w:rPr>
          <w:rFonts w:ascii="Times New Roman"/>
          <w:b w:val="false"/>
          <w:i w:val="false"/>
          <w:color w:val="000000"/>
          <w:sz w:val="28"/>
        </w:rPr>
        <w:t>9) работник Государственной корпорации регистрирует и выдает справку либо мотивированный отказ услугополучателю (не более пятнадцати минут).</w:t>
      </w:r>
      <w:r>
        <w:br/>
      </w:r>
      <w:r>
        <w:rPr>
          <w:rFonts w:ascii="Times New Roman"/>
          <w:b w:val="false"/>
          <w:i w:val="false"/>
          <w:color w:val="000000"/>
          <w:sz w:val="28"/>
        </w:rPr>
        <w:t xml:space="preserve">
      </w:t>
      </w:r>
      <w:r>
        <w:rPr>
          <w:rFonts w:ascii="Times New Roman"/>
          <w:b w:val="false"/>
          <w:i w:val="false"/>
          <w:color w:val="000000"/>
          <w:sz w:val="28"/>
        </w:rPr>
        <w:t xml:space="preserve">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порядка его передачи в другое структурное подразделение)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103"/>
    <w:bookmarkStart w:name="z439" w:id="10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w:t>
      </w:r>
      <w:r>
        <w:rPr>
          <w:rFonts w:ascii="Times New Roman"/>
          <w:b/>
          <w:i w:val="false"/>
          <w:color w:val="000000"/>
        </w:rPr>
        <w:t xml:space="preserve"> и иных организаций в процессе оказания государственной услуги</w:t>
      </w:r>
    </w:p>
    <w:bookmarkEnd w:id="104"/>
    <w:bookmarkStart w:name="z441" w:id="105"/>
    <w:p>
      <w:pPr>
        <w:spacing w:after="0"/>
        <w:ind w:left="0"/>
        <w:jc w:val="both"/>
      </w:pPr>
      <w:r>
        <w:rPr>
          <w:rFonts w:ascii="Times New Roman"/>
          <w:b w:val="false"/>
          <w:i w:val="false"/>
          <w:color w:val="000000"/>
          <w:sz w:val="28"/>
        </w:rPr>
        <w:t>
      7. Перечень структурных подразделений (работников) услугодателя и иных организаций,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работник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2) работник накопительного отдела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3) сотрудник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5)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xml:space="preserve">
      </w:t>
      </w:r>
      <w:r>
        <w:rPr>
          <w:rFonts w:ascii="Times New Roman"/>
          <w:b w:val="false"/>
          <w:i w:val="false"/>
          <w:color w:val="000000"/>
          <w:sz w:val="28"/>
        </w:rPr>
        <w:t xml:space="preserve">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другими услугодателями и (или) Государственной корпорацией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Справочник бизнес-процессов оказания государственной услуги размещается на официальных интернет-ресурсах государственного учреждения "Управление образования Кызылординской области", акимата Кызылординской области, акиматов районов и города Кызылорды.</w:t>
      </w:r>
    </w:p>
    <w:bookmarkEnd w:id="105"/>
    <w:bookmarkStart w:name="z450" w:id="106"/>
    <w:p>
      <w:pPr>
        <w:spacing w:after="0"/>
        <w:ind w:left="0"/>
        <w:jc w:val="left"/>
      </w:pPr>
      <w:r>
        <w:rPr>
          <w:rFonts w:ascii="Times New Roman"/>
          <w:b/>
          <w:i w:val="false"/>
          <w:color w:val="000000"/>
        </w:rPr>
        <w:t xml:space="preserve"> 4. Описание порядка взаимодействия использования информационных систем </w:t>
      </w:r>
      <w:r>
        <w:rPr>
          <w:rFonts w:ascii="Times New Roman"/>
          <w:b/>
          <w:i w:val="false"/>
          <w:color w:val="000000"/>
        </w:rPr>
        <w:t>в процессе оказания государственной услуги</w:t>
      </w:r>
    </w:p>
    <w:bookmarkEnd w:id="106"/>
    <w:bookmarkStart w:name="z452" w:id="107"/>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регистрируется на портале и направляет запрос в форме электронного документа (далее – электронный запрос), подписанный ЭЦП услугополучателя и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2) исполнитель услугодателя принимает электронный запрос и документы, в "личный кабинет" услугополучателя направляется уведомление о приеме электронного запроса и документов с указанием даты получения результата оказания государственной услуги (не более двадцати минут);</w:t>
      </w:r>
      <w:r>
        <w:br/>
      </w:r>
      <w:r>
        <w:rPr>
          <w:rFonts w:ascii="Times New Roman"/>
          <w:b w:val="false"/>
          <w:i w:val="false"/>
          <w:color w:val="000000"/>
          <w:sz w:val="28"/>
        </w:rPr>
        <w:t xml:space="preserve">
      </w:t>
      </w:r>
      <w:r>
        <w:rPr>
          <w:rFonts w:ascii="Times New Roman"/>
          <w:b w:val="false"/>
          <w:i w:val="false"/>
          <w:color w:val="000000"/>
          <w:sz w:val="28"/>
        </w:rPr>
        <w:t xml:space="preserve">3) после принятия электронного запроса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4-7) </w:t>
      </w:r>
      <w:r>
        <w:rPr>
          <w:rFonts w:ascii="Times New Roman"/>
          <w:b w:val="false"/>
          <w:i w:val="false"/>
          <w:color w:val="000000"/>
          <w:sz w:val="28"/>
        </w:rPr>
        <w:t>пункта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4) исполнитель услугодателя регистрирует и направляет результат оказания государственной услуги в "личный кабинет" услугополучателя (не более двадцати минут).</w:t>
      </w:r>
      <w:r>
        <w:br/>
      </w:r>
      <w:r>
        <w:rPr>
          <w:rFonts w:ascii="Times New Roman"/>
          <w:b w:val="false"/>
          <w:i w:val="false"/>
          <w:color w:val="000000"/>
          <w:sz w:val="28"/>
        </w:rPr>
        <w:t xml:space="preserve">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в графической форме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справок органов, осуществляющих функции по опеке или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попечительству, для оформления сделок с имуществом, принадлежащим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праве собственности несовершеннолетним детям"</w:t>
            </w:r>
          </w:p>
        </w:tc>
      </w:tr>
    </w:tbl>
    <w:bookmarkStart w:name="z464" w:id="108"/>
    <w:p>
      <w:pPr>
        <w:spacing w:after="0"/>
        <w:ind w:left="0"/>
        <w:jc w:val="left"/>
      </w:pPr>
      <w:r>
        <w:rPr>
          <w:rFonts w:ascii="Times New Roman"/>
          <w:b/>
          <w:i w:val="false"/>
          <w:color w:val="000000"/>
        </w:rPr>
        <w:t xml:space="preserve"> Описание результата процедуры (действия) по оказанию государственной услуги, который служит основанием для начала выполнения </w:t>
      </w:r>
      <w:r>
        <w:rPr>
          <w:rFonts w:ascii="Times New Roman"/>
          <w:b/>
          <w:i w:val="false"/>
          <w:color w:val="000000"/>
        </w:rPr>
        <w:t xml:space="preserve">следующей процедуры (действия) (с указанием результата процедуры (действия) и порядка его передачи в другое структурное подразделение) </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811"/>
        <w:gridCol w:w="1668"/>
        <w:gridCol w:w="2036"/>
        <w:gridCol w:w="807"/>
        <w:gridCol w:w="808"/>
        <w:gridCol w:w="1055"/>
        <w:gridCol w:w="1055"/>
        <w:gridCol w:w="810"/>
        <w:gridCol w:w="809"/>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109"/>
          <w:p>
            <w:pPr>
              <w:spacing w:after="20"/>
              <w:ind w:left="20"/>
              <w:jc w:val="both"/>
            </w:pPr>
            <w:r>
              <w:rPr>
                <w:rFonts w:ascii="Times New Roman"/>
                <w:b w:val="false"/>
                <w:i w:val="false"/>
                <w:color w:val="000000"/>
                <w:sz w:val="20"/>
              </w:rPr>
              <w:t>
1</w:t>
            </w:r>
          </w:p>
          <w:bookmarkEnd w:id="109"/>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110"/>
          <w:p>
            <w:pPr>
              <w:spacing w:after="20"/>
              <w:ind w:left="20"/>
              <w:jc w:val="both"/>
            </w:pPr>
            <w:r>
              <w:rPr>
                <w:rFonts w:ascii="Times New Roman"/>
                <w:b w:val="false"/>
                <w:i w:val="false"/>
                <w:color w:val="000000"/>
                <w:sz w:val="20"/>
              </w:rPr>
              <w:t>
2</w:t>
            </w:r>
          </w:p>
          <w:bookmarkEnd w:id="110"/>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Работник Государственной корпорации </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накопительного отдела Государственной корпорации</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Сотрудник канцелярии услугодателя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услугодателя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услугодателя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услугодателя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Сотрудник канцелярии услугодателя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Государственной корпорации</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111"/>
          <w:p>
            <w:pPr>
              <w:spacing w:after="20"/>
              <w:ind w:left="20"/>
              <w:jc w:val="both"/>
            </w:pPr>
            <w:r>
              <w:rPr>
                <w:rFonts w:ascii="Times New Roman"/>
                <w:b w:val="false"/>
                <w:i w:val="false"/>
                <w:color w:val="000000"/>
                <w:sz w:val="20"/>
              </w:rPr>
              <w:t>
3</w:t>
            </w:r>
          </w:p>
          <w:bookmarkEnd w:id="111"/>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процедур (действий) </w:t>
            </w:r>
            <w:r>
              <w:br/>
            </w:r>
            <w:r>
              <w:rPr>
                <w:rFonts w:ascii="Times New Roman"/>
                <w:b w:val="false"/>
                <w:i w:val="false"/>
                <w:color w:val="000000"/>
                <w:sz w:val="20"/>
              </w:rPr>
              <w:t>
и их описание</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регистрирует документы </w:t>
            </w:r>
          </w:p>
        </w:tc>
        <w:tc>
          <w:tcPr>
            <w:tcW w:w="20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 услугодателю</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документы</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 и подготавливает справку либо мотивированный отказ</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подписывает справку либо мотивированный отказ</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справку либо мотивированный отказ</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справку либо мотивированный отказ</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112"/>
          <w:p>
            <w:pPr>
              <w:spacing w:after="20"/>
              <w:ind w:left="20"/>
              <w:jc w:val="both"/>
            </w:pPr>
            <w:r>
              <w:rPr>
                <w:rFonts w:ascii="Times New Roman"/>
                <w:b w:val="false"/>
                <w:i w:val="false"/>
                <w:color w:val="000000"/>
                <w:sz w:val="20"/>
              </w:rPr>
              <w:t>
4</w:t>
            </w:r>
          </w:p>
          <w:bookmarkEnd w:id="112"/>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процедуры (действия) по оказанию государственной услуги, который служит основанием для начала выполнения следующей процедуры (действия)</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услугополучателю расписку о приеме соответствующих документов либо об отказе в приеме документов</w:t>
            </w:r>
          </w:p>
        </w:tc>
        <w:tc>
          <w:tcPr>
            <w:tcW w:w="0" w:type="auto"/>
            <w:vMerge/>
            <w:tcBorders>
              <w:top w:val="nil"/>
              <w:left w:val="single" w:color="cfcfcf" w:sz="5"/>
              <w:bottom w:val="single" w:color="cfcfcf" w:sz="5"/>
              <w:right w:val="single" w:color="cfcfcf" w:sz="5"/>
            </w:tcBorders>
          </w:tcP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документы руководителю услугодателя</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 исполнителю услугодателя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справку либо мотивированный отказ руководителю услугодателя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справку либо мотивированный отказ сотруднику канцелярии услугодателя</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направляет справку либо мотивированный отказ в </w:t>
            </w:r>
            <w:r>
              <w:br/>
            </w:r>
            <w:r>
              <w:rPr>
                <w:rFonts w:ascii="Times New Roman"/>
                <w:b w:val="false"/>
                <w:i w:val="false"/>
                <w:color w:val="000000"/>
                <w:sz w:val="20"/>
              </w:rPr>
              <w:t>
Государственную корпорацию</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выдает </w:t>
            </w:r>
            <w:r>
              <w:br/>
            </w:r>
            <w:r>
              <w:rPr>
                <w:rFonts w:ascii="Times New Roman"/>
                <w:b w:val="false"/>
                <w:i w:val="false"/>
                <w:color w:val="000000"/>
                <w:sz w:val="20"/>
              </w:rPr>
              <w:t xml:space="preserve">
справку либо мотивированный отказ </w:t>
            </w:r>
            <w:r>
              <w:br/>
            </w:r>
            <w:r>
              <w:rPr>
                <w:rFonts w:ascii="Times New Roman"/>
                <w:b w:val="false"/>
                <w:i w:val="false"/>
                <w:color w:val="000000"/>
                <w:sz w:val="20"/>
              </w:rPr>
              <w:t xml:space="preserve">
услугополу чателю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113"/>
          <w:p>
            <w:pPr>
              <w:spacing w:after="20"/>
              <w:ind w:left="20"/>
              <w:jc w:val="both"/>
            </w:pPr>
            <w:r>
              <w:rPr>
                <w:rFonts w:ascii="Times New Roman"/>
                <w:b w:val="false"/>
                <w:i w:val="false"/>
                <w:color w:val="000000"/>
                <w:sz w:val="20"/>
              </w:rPr>
              <w:t>
5</w:t>
            </w:r>
          </w:p>
          <w:bookmarkEnd w:id="113"/>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15 минут </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1 рабочего дня, день приема документов не входит в срок оказания государственной услуги</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20 минут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20 минут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3 рабочих дней</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20 минут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1 рабочего дня</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15 минут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справок органов, осуществляющих функции по опеке или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попечительству, для оформления сделок с имуществом, принадлежащим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праве собственности несовершеннолетним детям"</w:t>
            </w:r>
          </w:p>
        </w:tc>
      </w:tr>
    </w:tbl>
    <w:bookmarkStart w:name="z477" w:id="114"/>
    <w:p>
      <w:pPr>
        <w:spacing w:after="0"/>
        <w:ind w:left="0"/>
        <w:jc w:val="left"/>
      </w:pPr>
      <w:r>
        <w:rPr>
          <w:rFonts w:ascii="Times New Roman"/>
          <w:b/>
          <w:i w:val="false"/>
          <w:color w:val="000000"/>
        </w:rPr>
        <w:t xml:space="preserve"> Описание последовательности процедур (действий) между структурными </w:t>
      </w:r>
      <w:r>
        <w:rPr>
          <w:rFonts w:ascii="Times New Roman"/>
          <w:b/>
          <w:i w:val="false"/>
          <w:color w:val="000000"/>
        </w:rPr>
        <w:t>подразделениями(работниками) с указанием длительности каждой процедуры (действия)</w:t>
      </w:r>
    </w:p>
    <w:bookmarkEnd w:id="114"/>
    <w:bookmarkStart w:name="z479"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справок органов, осуществляющих функции по опеке или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попечительству, для оформления сделок с имуществом, принадлежащим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праве собственности несовершеннолетним детям"</w:t>
            </w:r>
          </w:p>
        </w:tc>
      </w:tr>
    </w:tbl>
    <w:bookmarkStart w:name="z485" w:id="116"/>
    <w:p>
      <w:pPr>
        <w:spacing w:after="0"/>
        <w:ind w:left="0"/>
        <w:jc w:val="left"/>
      </w:pPr>
      <w:r>
        <w:rPr>
          <w:rFonts w:ascii="Times New Roman"/>
          <w:b/>
          <w:i w:val="false"/>
          <w:color w:val="000000"/>
        </w:rPr>
        <w:t xml:space="preserve"> Диаграмма функционального взаимодействия информационных систем,</w:t>
      </w:r>
      <w:r>
        <w:rPr>
          <w:rFonts w:ascii="Times New Roman"/>
          <w:b/>
          <w:i w:val="false"/>
          <w:color w:val="000000"/>
        </w:rPr>
        <w:t xml:space="preserve"> задействованных в оказании государственной услуги</w:t>
      </w:r>
    </w:p>
    <w:bookmarkEnd w:id="116"/>
    <w:bookmarkStart w:name="z487"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1270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270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справок органов, осуществляющих функции по опеке или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попечительству, для оформления сделок с имуществом, принадлежащим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праве собственности несовершеннолетним детям"</w:t>
            </w:r>
          </w:p>
        </w:tc>
      </w:tr>
    </w:tbl>
    <w:bookmarkStart w:name="z494" w:id="118"/>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118"/>
    <w:bookmarkStart w:name="z495"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 w:id="120"/>
    <w:p>
      <w:pPr>
        <w:spacing w:after="0"/>
        <w:ind w:left="0"/>
        <w:jc w:val="left"/>
      </w:pPr>
      <w:r>
        <w:rPr>
          <w:rFonts w:ascii="Times New Roman"/>
          <w:b/>
          <w:i w:val="false"/>
          <w:color w:val="000000"/>
        </w:rPr>
        <w:t xml:space="preserve"> Условные обозначения: </w:t>
      </w:r>
    </w:p>
    <w:bookmarkEnd w:id="120"/>
    <w:bookmarkStart w:name="z497"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 Кызылординской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"29" февраля 2016 года № 372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постановлением акимата Кызылординской области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 октября 2015 года № 179</w:t>
            </w:r>
          </w:p>
        </w:tc>
      </w:tr>
    </w:tbl>
    <w:bookmarkStart w:name="z505" w:id="122"/>
    <w:p>
      <w:pPr>
        <w:spacing w:after="0"/>
        <w:ind w:left="0"/>
        <w:jc w:val="left"/>
      </w:pPr>
      <w:r>
        <w:rPr>
          <w:rFonts w:ascii="Times New Roman"/>
          <w:b/>
          <w:i w:val="false"/>
          <w:color w:val="000000"/>
        </w:rPr>
        <w:t xml:space="preserve"> Регламент государственной услуги </w:t>
      </w:r>
      <w:r>
        <w:rPr>
          <w:rFonts w:ascii="Times New Roman"/>
          <w:b/>
          <w:i w:val="false"/>
          <w:color w:val="000000"/>
        </w:rPr>
        <w:t xml:space="preserve">"Назначение выплаты пособия опекунам или попечителям на содержание ребенка-сироты </w:t>
      </w:r>
      <w:r>
        <w:rPr>
          <w:rFonts w:ascii="Times New Roman"/>
          <w:b/>
          <w:i w:val="false"/>
          <w:color w:val="000000"/>
        </w:rPr>
        <w:t>(детей-сирот) и ребенка (детей), оставшегося без попечения родителей"</w:t>
      </w:r>
    </w:p>
    <w:bookmarkEnd w:id="122"/>
    <w:bookmarkStart w:name="z508" w:id="123"/>
    <w:p>
      <w:pPr>
        <w:spacing w:after="0"/>
        <w:ind w:left="0"/>
        <w:jc w:val="left"/>
      </w:pPr>
      <w:r>
        <w:rPr>
          <w:rFonts w:ascii="Times New Roman"/>
          <w:b/>
          <w:i w:val="false"/>
          <w:color w:val="000000"/>
        </w:rPr>
        <w:t xml:space="preserve"> 1. Общие положения</w:t>
      </w:r>
    </w:p>
    <w:bookmarkEnd w:id="123"/>
    <w:bookmarkStart w:name="z509" w:id="124"/>
    <w:p>
      <w:pPr>
        <w:spacing w:after="0"/>
        <w:ind w:left="0"/>
        <w:jc w:val="both"/>
      </w:pPr>
      <w:r>
        <w:rPr>
          <w:rFonts w:ascii="Times New Roman"/>
          <w:b w:val="false"/>
          <w:i w:val="false"/>
          <w:color w:val="000000"/>
          <w:sz w:val="28"/>
        </w:rPr>
        <w:t>
      1. Наименование услугодателя: отделы образования районов и города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результатов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канцелярию услугодателя;</w:t>
      </w:r>
      <w:r>
        <w:br/>
      </w:r>
      <w:r>
        <w:rPr>
          <w:rFonts w:ascii="Times New Roman"/>
          <w:b w:val="false"/>
          <w:i w:val="false"/>
          <w:color w:val="000000"/>
          <w:sz w:val="28"/>
        </w:rPr>
        <w:t xml:space="preserve">
      </w:t>
      </w:r>
      <w:r>
        <w:rPr>
          <w:rFonts w:ascii="Times New Roman"/>
          <w:b w:val="false"/>
          <w:i w:val="false"/>
          <w:color w:val="000000"/>
          <w:sz w:val="28"/>
        </w:rPr>
        <w:t>2)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3)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решение о назначении пособия опекунам или попечителям на содержание ребенка-сироты (детей–сирот) и ребенка (детей), оставшегося без попечения родителей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"Назначение выплаты пособия опекунам или попечителям на содержание ребенка-сироты (детей-сирот) и ребенка (детей), оставшегося без попечения родителей", утвержденного приказом Министра образования и науки Республики Казахстан от 13 апреля 2015 года № 198 "Об утверждении стандартов государственных услуг, оказываемых в сфере семьи и детей" (зарегистрирован в Реестре государственной регистрации нормативных правовых актов за № 11184) (далее - стандарт).</w:t>
      </w:r>
      <w:r>
        <w:br/>
      </w:r>
      <w:r>
        <w:rPr>
          <w:rFonts w:ascii="Times New Roman"/>
          <w:b w:val="false"/>
          <w:i w:val="false"/>
          <w:color w:val="000000"/>
          <w:sz w:val="28"/>
        </w:rPr>
        <w:t xml:space="preserve">
      </w:t>
      </w:r>
      <w:r>
        <w:rPr>
          <w:rFonts w:ascii="Times New Roman"/>
          <w:b w:val="false"/>
          <w:i w:val="false"/>
          <w:color w:val="000000"/>
          <w:sz w:val="28"/>
        </w:rPr>
        <w:t>4. Форма предоставления результата оказания государственной услуги - электронная и (или) бумажная.</w:t>
      </w:r>
      <w:r>
        <w:br/>
      </w:r>
      <w:r>
        <w:rPr>
          <w:rFonts w:ascii="Times New Roman"/>
          <w:b w:val="false"/>
          <w:i w:val="false"/>
          <w:color w:val="000000"/>
          <w:sz w:val="28"/>
        </w:rPr>
        <w:t xml:space="preserve">
      </w:t>
      </w:r>
      <w:r>
        <w:rPr>
          <w:rFonts w:ascii="Times New Roman"/>
          <w:b w:val="false"/>
          <w:i w:val="false"/>
          <w:color w:val="000000"/>
          <w:sz w:val="28"/>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заверяется печатью и подписью уполномоченного лица услугодателя.</w:t>
      </w:r>
      <w:r>
        <w:br/>
      </w:r>
      <w:r>
        <w:rPr>
          <w:rFonts w:ascii="Times New Roman"/>
          <w:b w:val="false"/>
          <w:i w:val="false"/>
          <w:color w:val="000000"/>
          <w:sz w:val="28"/>
        </w:rPr>
        <w:t xml:space="preserve">
      </w:t>
      </w:r>
      <w:r>
        <w:rPr>
          <w:rFonts w:ascii="Times New Roman"/>
          <w:b w:val="false"/>
          <w:i w:val="false"/>
          <w:color w:val="000000"/>
          <w:sz w:val="28"/>
        </w:rPr>
        <w:t>На портале результат оказания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p>
    <w:bookmarkEnd w:id="124"/>
    <w:bookmarkStart w:name="z519" w:id="12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25"/>
    <w:bookmarkStart w:name="z520" w:id="126"/>
    <w:p>
      <w:pPr>
        <w:spacing w:after="0"/>
        <w:ind w:left="0"/>
        <w:jc w:val="both"/>
      </w:pPr>
      <w:r>
        <w:rPr>
          <w:rFonts w:ascii="Times New Roman"/>
          <w:b w:val="false"/>
          <w:i w:val="false"/>
          <w:color w:val="000000"/>
          <w:sz w:val="28"/>
        </w:rPr>
        <w:t xml:space="preserve">
      5. Основание для начала процедуры (действия) по оказанию государственной услуги: предоставление услугополучателем услугодателю либо в Государственную корпорацию заявления по форме, согласно приложению 2 к стандарту либо направление запроса в форме электронного документа через портал. </w:t>
      </w:r>
      <w:r>
        <w:br/>
      </w:r>
      <w:r>
        <w:rPr>
          <w:rFonts w:ascii="Times New Roman"/>
          <w:b w:val="false"/>
          <w:i w:val="false"/>
          <w:color w:val="000000"/>
          <w:sz w:val="28"/>
        </w:rPr>
        <w:t xml:space="preserve">
      </w:t>
      </w:r>
      <w:r>
        <w:rPr>
          <w:rFonts w:ascii="Times New Roman"/>
          <w:b w:val="false"/>
          <w:i w:val="false"/>
          <w:color w:val="000000"/>
          <w:sz w:val="28"/>
        </w:rPr>
        <w:t xml:space="preserve">6. Содержание каждой процедуры (действия), входящей в состав процесса оказания государственной услуги, длительность выполнения: </w:t>
      </w:r>
      <w:r>
        <w:br/>
      </w:r>
      <w:r>
        <w:rPr>
          <w:rFonts w:ascii="Times New Roman"/>
          <w:b w:val="false"/>
          <w:i w:val="false"/>
          <w:color w:val="000000"/>
          <w:sz w:val="28"/>
        </w:rPr>
        <w:t xml:space="preserve">
      </w:t>
      </w:r>
      <w:r>
        <w:rPr>
          <w:rFonts w:ascii="Times New Roman"/>
          <w:b w:val="false"/>
          <w:i w:val="false"/>
          <w:color w:val="000000"/>
          <w:sz w:val="28"/>
        </w:rPr>
        <w:t>1) услугополучатель предоставляет услугодателю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2) сотрудник канцелярии услугодателя регистрирует документы, выдает услугополучателю расписку о приеме соответствующих документов и предоставляет документы руководителю услугодателя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3) руководитель услугодателя рассматривает и направляет документы исполнителю услугодателя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4) исполнитель услугодателя рассматривает и предоставляет документы на рассмотрение комиссии по установлению опеки и попечительства (далее – комиссия) (в течение трех рабочих дней);</w:t>
      </w:r>
      <w:r>
        <w:br/>
      </w:r>
      <w:r>
        <w:rPr>
          <w:rFonts w:ascii="Times New Roman"/>
          <w:b w:val="false"/>
          <w:i w:val="false"/>
          <w:color w:val="000000"/>
          <w:sz w:val="28"/>
        </w:rPr>
        <w:t xml:space="preserve">
      </w:t>
      </w:r>
      <w:r>
        <w:rPr>
          <w:rFonts w:ascii="Times New Roman"/>
          <w:b w:val="false"/>
          <w:i w:val="false"/>
          <w:color w:val="000000"/>
          <w:sz w:val="28"/>
        </w:rPr>
        <w:t>5) комиссия рассматривает документы, выносит решение и направляет протокол заседания комиссии услугодателю (в течение трех рабочих дней);</w:t>
      </w:r>
      <w:r>
        <w:br/>
      </w:r>
      <w:r>
        <w:rPr>
          <w:rFonts w:ascii="Times New Roman"/>
          <w:b w:val="false"/>
          <w:i w:val="false"/>
          <w:color w:val="000000"/>
          <w:sz w:val="28"/>
        </w:rPr>
        <w:t xml:space="preserve">
      </w:t>
      </w:r>
      <w:r>
        <w:rPr>
          <w:rFonts w:ascii="Times New Roman"/>
          <w:b w:val="false"/>
          <w:i w:val="false"/>
          <w:color w:val="000000"/>
          <w:sz w:val="28"/>
        </w:rPr>
        <w:t>6) исполнитель услугодателя на основании протокола заседания комиссии подготавливает проект приказа о назначении пособия опекунам или попечителям на содержание ребенка-сироты (детей–сирот) и ребенка (детей), оставшегося без попечения родителей (далее – приказ) и предоставляет руководителю услугодателя (в течение двух рабочих дней);</w:t>
      </w:r>
      <w:r>
        <w:br/>
      </w:r>
      <w:r>
        <w:rPr>
          <w:rFonts w:ascii="Times New Roman"/>
          <w:b w:val="false"/>
          <w:i w:val="false"/>
          <w:color w:val="000000"/>
          <w:sz w:val="28"/>
        </w:rPr>
        <w:t xml:space="preserve">
      </w:t>
      </w:r>
      <w:r>
        <w:rPr>
          <w:rFonts w:ascii="Times New Roman"/>
          <w:b w:val="false"/>
          <w:i w:val="false"/>
          <w:color w:val="000000"/>
          <w:sz w:val="28"/>
        </w:rPr>
        <w:t>7) руководитель услугодателя подписывает и направляет приказ сотруднику канцелярии услугодателя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8) сотрудник канцелярии услугодателя регистрирует и выдает копию приказа услугополучателю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 xml:space="preserve">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порядка его передачи в другое структурное подразделение)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126"/>
    <w:bookmarkStart w:name="z531" w:id="12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и иных организаций в процессе оказания государственной услуги</w:t>
      </w:r>
    </w:p>
    <w:bookmarkEnd w:id="127"/>
    <w:bookmarkStart w:name="z532" w:id="128"/>
    <w:p>
      <w:pPr>
        <w:spacing w:after="0"/>
        <w:ind w:left="0"/>
        <w:jc w:val="both"/>
      </w:pPr>
      <w:r>
        <w:rPr>
          <w:rFonts w:ascii="Times New Roman"/>
          <w:b w:val="false"/>
          <w:i w:val="false"/>
          <w:color w:val="000000"/>
          <w:sz w:val="28"/>
        </w:rPr>
        <w:t>
      7. Перечень структурных подразделений (работников) услугодателя и иных организаций,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3)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4) работник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 xml:space="preserve">5) работник накопительного отдела Государственной корпорации; </w:t>
      </w:r>
      <w:r>
        <w:br/>
      </w: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 xml:space="preserve">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другими услугодателями и (или) Государственной корпорацией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Справочник бизнес-процессов оказания государственной услуги размещается на официальных интернет-ресурсах государственного учреждения "Управление образования Кызылординской области", акимата Кызылординской области, акиматов районов и города Кызылорды.</w:t>
      </w:r>
    </w:p>
    <w:bookmarkEnd w:id="128"/>
    <w:bookmarkStart w:name="z541" w:id="129"/>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29"/>
    <w:bookmarkStart w:name="z542" w:id="130"/>
    <w:p>
      <w:pPr>
        <w:spacing w:after="0"/>
        <w:ind w:left="0"/>
        <w:jc w:val="both"/>
      </w:pPr>
      <w:r>
        <w:rPr>
          <w:rFonts w:ascii="Times New Roman"/>
          <w:b w:val="false"/>
          <w:i w:val="false"/>
          <w:color w:val="000000"/>
          <w:sz w:val="28"/>
        </w:rPr>
        <w:t>
      10. Описание порядка обращения в Государственной корпорации и (или) к иным услугодателям, длительность обработки запроса услугополучателя, а также описание процесса получения результата оказания государственной услуги через Государственную корпорацию, его длительность:</w:t>
      </w:r>
      <w:r>
        <w:br/>
      </w:r>
      <w:r>
        <w:rPr>
          <w:rFonts w:ascii="Times New Roman"/>
          <w:b w:val="false"/>
          <w:i w:val="false"/>
          <w:color w:val="000000"/>
          <w:sz w:val="28"/>
        </w:rPr>
        <w:t xml:space="preserve">
      </w:t>
      </w:r>
      <w:r>
        <w:rPr>
          <w:rFonts w:ascii="Times New Roman"/>
          <w:b w:val="false"/>
          <w:i w:val="false"/>
          <w:color w:val="000000"/>
          <w:sz w:val="28"/>
        </w:rPr>
        <w:t xml:space="preserve">1) услугополучатель предоставляет в Государственную корпорацию следующие документы согласно пункту 9 стандарта: </w:t>
      </w:r>
      <w:r>
        <w:br/>
      </w:r>
      <w:r>
        <w:rPr>
          <w:rFonts w:ascii="Times New Roman"/>
          <w:b w:val="false"/>
          <w:i w:val="false"/>
          <w:color w:val="000000"/>
          <w:sz w:val="28"/>
        </w:rPr>
        <w:t xml:space="preserve">
      </w:t>
      </w:r>
      <w:r>
        <w:rPr>
          <w:rFonts w:ascii="Times New Roman"/>
          <w:b w:val="false"/>
          <w:i w:val="false"/>
          <w:color w:val="000000"/>
          <w:sz w:val="28"/>
        </w:rPr>
        <w:t>заявление опекуна или попечителя для назначения пособия по форме согласно приложению 2 стандарта;</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копию постановления местного исполнительного органа о назначении опекуном или попечителем;</w:t>
      </w:r>
      <w:r>
        <w:br/>
      </w:r>
      <w:r>
        <w:rPr>
          <w:rFonts w:ascii="Times New Roman"/>
          <w:b w:val="false"/>
          <w:i w:val="false"/>
          <w:color w:val="000000"/>
          <w:sz w:val="28"/>
        </w:rPr>
        <w:t xml:space="preserve">
      </w:t>
      </w:r>
      <w:r>
        <w:rPr>
          <w:rFonts w:ascii="Times New Roman"/>
          <w:b w:val="false"/>
          <w:i w:val="false"/>
          <w:color w:val="000000"/>
          <w:sz w:val="28"/>
        </w:rPr>
        <w:t>копию свидетельства о рождении ребенка (детей) в случае рождения ребенка (детей) до 13 августа 2007 года либо за пределами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копию документов, подтверждающих факт отсутствия попечения над ребенком единственного или обоих родителей (свидетельство о смерти, решение суда о лишении родителей родительских прав, ограничении их в родительских правах, признании родителей безвестно отсутствующими, недееспособными (ограниченно дееспособными), объявлении их умершими, приговор суда об отбывании родителями наказания в местах лишения свободы, документы, подтверждающие розыск родителей, отобрание ребенка (детей) у родителей, нахождение родителей на длительном лечении в организациях здравоохранения, акт о подкидывании ребенка (детей), заявление об отказе от ребенка (детей));</w:t>
      </w:r>
      <w:r>
        <w:br/>
      </w:r>
      <w:r>
        <w:rPr>
          <w:rFonts w:ascii="Times New Roman"/>
          <w:b w:val="false"/>
          <w:i w:val="false"/>
          <w:color w:val="000000"/>
          <w:sz w:val="28"/>
        </w:rPr>
        <w:t xml:space="preserve">
      </w:t>
      </w:r>
      <w:r>
        <w:rPr>
          <w:rFonts w:ascii="Times New Roman"/>
          <w:b w:val="false"/>
          <w:i w:val="false"/>
          <w:color w:val="000000"/>
          <w:sz w:val="28"/>
        </w:rPr>
        <w:t>копию договора об открытии лицевого счета на имя опекуна или попечителя в банке второго уровня или в организации, имеющей лицензию Национального банка Республики Казахстан на осуществление отдельных видов банковских операций;</w:t>
      </w:r>
      <w:r>
        <w:br/>
      </w:r>
      <w:r>
        <w:rPr>
          <w:rFonts w:ascii="Times New Roman"/>
          <w:b w:val="false"/>
          <w:i w:val="false"/>
          <w:color w:val="000000"/>
          <w:sz w:val="28"/>
        </w:rPr>
        <w:t xml:space="preserve">
      </w:t>
      </w:r>
      <w:r>
        <w:rPr>
          <w:rFonts w:ascii="Times New Roman"/>
          <w:b w:val="false"/>
          <w:i w:val="false"/>
          <w:color w:val="000000"/>
          <w:sz w:val="28"/>
        </w:rPr>
        <w:t>сведения о доходах ребенка (детей) (документы, подтверждающие получение государственных социальных пособий и иных социальных выплат, алиментов, сведения об имеющихся доходах от имущества ребенка (детей));</w:t>
      </w:r>
      <w:r>
        <w:br/>
      </w:r>
      <w:r>
        <w:rPr>
          <w:rFonts w:ascii="Times New Roman"/>
          <w:b w:val="false"/>
          <w:i w:val="false"/>
          <w:color w:val="000000"/>
          <w:sz w:val="28"/>
        </w:rPr>
        <w:t xml:space="preserve">
      </w:t>
      </w:r>
      <w:r>
        <w:rPr>
          <w:rFonts w:ascii="Times New Roman"/>
          <w:b w:val="false"/>
          <w:i w:val="false"/>
          <w:color w:val="000000"/>
          <w:sz w:val="28"/>
        </w:rPr>
        <w:t>2) работник Государственной корпорации регистрирует документы и выдает услугополучателю расписку о приеме соответствующих документов, либо 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документов и выдает расписку об отказе в приеме документов по форме, согласно приложению 3 стандарта (не более пятнадцати минут);</w:t>
      </w:r>
      <w:r>
        <w:br/>
      </w:r>
      <w:r>
        <w:rPr>
          <w:rFonts w:ascii="Times New Roman"/>
          <w:b w:val="false"/>
          <w:i w:val="false"/>
          <w:color w:val="000000"/>
          <w:sz w:val="28"/>
        </w:rPr>
        <w:t xml:space="preserve">
      </w:t>
      </w:r>
      <w:r>
        <w:rPr>
          <w:rFonts w:ascii="Times New Roman"/>
          <w:b w:val="false"/>
          <w:i w:val="false"/>
          <w:color w:val="000000"/>
          <w:sz w:val="28"/>
        </w:rPr>
        <w:t>3) работник накопительного отдела Государственной корпорации направляет документы услугодателю (в течение одного рабочего дня, день приема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после принятия документов, действия структурных подразделений услугодателя в процессе оказания государственной услуги осуществляются в соответствии с подпунктами 2-7) пункта 6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5) сотрудник канцелярии услугодателя регистрирует копию приказа и направляет в Государственную корпорацию (в течение одного рабочего дня);</w:t>
      </w:r>
      <w:r>
        <w:br/>
      </w:r>
      <w:r>
        <w:rPr>
          <w:rFonts w:ascii="Times New Roman"/>
          <w:b w:val="false"/>
          <w:i w:val="false"/>
          <w:color w:val="000000"/>
          <w:sz w:val="28"/>
        </w:rPr>
        <w:t xml:space="preserve">
      </w:t>
      </w:r>
      <w:r>
        <w:rPr>
          <w:rFonts w:ascii="Times New Roman"/>
          <w:b w:val="false"/>
          <w:i w:val="false"/>
          <w:color w:val="000000"/>
          <w:sz w:val="28"/>
        </w:rPr>
        <w:t>6) работник Государственной корпорации регистрирует копию приказа и выдает услугополучателю (не более пятнадцати минут).</w:t>
      </w:r>
      <w:r>
        <w:br/>
      </w:r>
      <w:r>
        <w:rPr>
          <w:rFonts w:ascii="Times New Roman"/>
          <w:b w:val="false"/>
          <w:i w:val="false"/>
          <w:color w:val="000000"/>
          <w:sz w:val="28"/>
        </w:rPr>
        <w:t xml:space="preserve">
      </w:t>
      </w:r>
      <w:r>
        <w:rPr>
          <w:rFonts w:ascii="Times New Roman"/>
          <w:b w:val="false"/>
          <w:i w:val="false"/>
          <w:color w:val="000000"/>
          <w:sz w:val="28"/>
        </w:rPr>
        <w:t xml:space="preserve">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порядка его передачи в другое структурное подразделение)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11.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регистрируется на портале и направляет запрос в форме электронного документа (далее – электронный запрос), подписанный ЭЦП услугополучателя и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2) исполнитель услугодателя принимает электронный запрос и документы, в "личный кабинет" услугополучателя направляется уведомление о приеме электронного запроса и документов с указанием даты получения результата оказания государственной услуги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3) после принятия электронного запроса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2-7) пункта 6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4) исполнитель услугодателя регистрирует и направляет результат оказания государственной услуги в "личный кабинет" услугополучателя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в графической форме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"Назначение выплаты пособия опекунам или попечителям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на содержание ребенка-сироты (детей-сирот) и ребенка (детей),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оставшегося без попечения родителей"</w:t>
            </w:r>
          </w:p>
        </w:tc>
      </w:tr>
    </w:tbl>
    <w:bookmarkStart w:name="z569" w:id="131"/>
    <w:p>
      <w:pPr>
        <w:spacing w:after="0"/>
        <w:ind w:left="0"/>
        <w:jc w:val="left"/>
      </w:pPr>
      <w:r>
        <w:rPr>
          <w:rFonts w:ascii="Times New Roman"/>
          <w:b/>
          <w:i w:val="false"/>
          <w:color w:val="000000"/>
        </w:rPr>
        <w:t xml:space="preserve"> Описание результата процедуры (действия) по оказанию государственной услуги, который служит основанием для начала </w:t>
      </w:r>
      <w:r>
        <w:rPr>
          <w:rFonts w:ascii="Times New Roman"/>
          <w:b/>
          <w:i w:val="false"/>
          <w:color w:val="000000"/>
        </w:rPr>
        <w:t xml:space="preserve">выполнения следующей процедуры (действия) (с указанием результата процедуры (действия) и порядка </w:t>
      </w:r>
      <w:r>
        <w:rPr>
          <w:rFonts w:ascii="Times New Roman"/>
          <w:b/>
          <w:i w:val="false"/>
          <w:color w:val="000000"/>
        </w:rPr>
        <w:t>его передачи в другое структурное подразделение)</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
        <w:gridCol w:w="3676"/>
        <w:gridCol w:w="1700"/>
        <w:gridCol w:w="1056"/>
        <w:gridCol w:w="898"/>
        <w:gridCol w:w="898"/>
        <w:gridCol w:w="1380"/>
        <w:gridCol w:w="1057"/>
        <w:gridCol w:w="1058"/>
      </w:tblGrid>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132"/>
          <w:p>
            <w:pPr>
              <w:spacing w:after="20"/>
              <w:ind w:left="20"/>
              <w:jc w:val="both"/>
            </w:pPr>
            <w:r>
              <w:rPr>
                <w:rFonts w:ascii="Times New Roman"/>
                <w:b w:val="false"/>
                <w:i w:val="false"/>
                <w:color w:val="000000"/>
                <w:sz w:val="20"/>
              </w:rPr>
              <w:t>
1</w:t>
            </w:r>
          </w:p>
          <w:bookmarkEnd w:id="132"/>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133"/>
          <w:p>
            <w:pPr>
              <w:spacing w:after="20"/>
              <w:ind w:left="20"/>
              <w:jc w:val="both"/>
            </w:pPr>
            <w:r>
              <w:rPr>
                <w:rFonts w:ascii="Times New Roman"/>
                <w:b w:val="false"/>
                <w:i w:val="false"/>
                <w:color w:val="000000"/>
                <w:sz w:val="20"/>
              </w:rPr>
              <w:t>
2</w:t>
            </w:r>
          </w:p>
          <w:bookmarkEnd w:id="133"/>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w:t>
            </w:r>
            <w:r>
              <w:br/>
            </w:r>
            <w:r>
              <w:rPr>
                <w:rFonts w:ascii="Times New Roman"/>
                <w:b w:val="false"/>
                <w:i w:val="false"/>
                <w:color w:val="000000"/>
                <w:sz w:val="20"/>
              </w:rPr>
              <w:t>
услугодателя</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услугодателя</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услугодателя</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w:t>
            </w:r>
            <w:r>
              <w:br/>
            </w:r>
            <w:r>
              <w:rPr>
                <w:rFonts w:ascii="Times New Roman"/>
                <w:b w:val="false"/>
                <w:i w:val="false"/>
                <w:color w:val="000000"/>
                <w:sz w:val="20"/>
              </w:rPr>
              <w:t>
услугодателя</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w:t>
            </w:r>
            <w:r>
              <w:br/>
            </w:r>
            <w:r>
              <w:rPr>
                <w:rFonts w:ascii="Times New Roman"/>
                <w:b w:val="false"/>
                <w:i w:val="false"/>
                <w:color w:val="000000"/>
                <w:sz w:val="20"/>
              </w:rPr>
              <w:t>
услугодателя</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134"/>
          <w:p>
            <w:pPr>
              <w:spacing w:after="20"/>
              <w:ind w:left="20"/>
              <w:jc w:val="both"/>
            </w:pPr>
            <w:r>
              <w:rPr>
                <w:rFonts w:ascii="Times New Roman"/>
                <w:b w:val="false"/>
                <w:i w:val="false"/>
                <w:color w:val="000000"/>
                <w:sz w:val="20"/>
              </w:rPr>
              <w:t>
3</w:t>
            </w:r>
          </w:p>
          <w:bookmarkEnd w:id="134"/>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процедур (действий) и их описание</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документы и выдает услугополучателю расписку о приеме соответствующих документов</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w:t>
            </w:r>
            <w:r>
              <w:br/>
            </w:r>
            <w:r>
              <w:rPr>
                <w:rFonts w:ascii="Times New Roman"/>
                <w:b w:val="false"/>
                <w:i w:val="false"/>
                <w:color w:val="000000"/>
                <w:sz w:val="20"/>
              </w:rPr>
              <w:t>
документы</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 и выносит решение</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протокола заседания комиссии подготавливает проект приказа</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подписывает приказ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копию приказа</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135"/>
          <w:p>
            <w:pPr>
              <w:spacing w:after="20"/>
              <w:ind w:left="20"/>
              <w:jc w:val="both"/>
            </w:pPr>
            <w:r>
              <w:rPr>
                <w:rFonts w:ascii="Times New Roman"/>
                <w:b w:val="false"/>
                <w:i w:val="false"/>
                <w:color w:val="000000"/>
                <w:sz w:val="20"/>
              </w:rPr>
              <w:t>
4</w:t>
            </w:r>
          </w:p>
          <w:bookmarkEnd w:id="135"/>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процедуры (действия) по оказанию государственной услуги, который служит основанием для начала выполнения следующей процедуры (действия)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документы руководителю услугодателя</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w:t>
            </w:r>
            <w:r>
              <w:br/>
            </w:r>
            <w:r>
              <w:rPr>
                <w:rFonts w:ascii="Times New Roman"/>
                <w:b w:val="false"/>
                <w:i w:val="false"/>
                <w:color w:val="000000"/>
                <w:sz w:val="20"/>
              </w:rPr>
              <w:t xml:space="preserve">
исполнителю услугодателя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предоставляет документы на рассмотрение комиссии </w:t>
            </w: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протокол заседания комиссии услугодателю</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проект приказа руководителю услугодателя</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приказ сотруднику канцелярии услугодателя</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выдает копию приказа услугополучателю </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136"/>
          <w:p>
            <w:pPr>
              <w:spacing w:after="20"/>
              <w:ind w:left="20"/>
              <w:jc w:val="both"/>
            </w:pPr>
            <w:r>
              <w:rPr>
                <w:rFonts w:ascii="Times New Roman"/>
                <w:b w:val="false"/>
                <w:i w:val="false"/>
                <w:color w:val="000000"/>
                <w:sz w:val="20"/>
              </w:rPr>
              <w:t>
5</w:t>
            </w:r>
          </w:p>
          <w:bookmarkEnd w:id="136"/>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 минут</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w:t>
            </w:r>
            <w:r>
              <w:br/>
            </w:r>
            <w:r>
              <w:rPr>
                <w:rFonts w:ascii="Times New Roman"/>
                <w:b w:val="false"/>
                <w:i w:val="false"/>
                <w:color w:val="000000"/>
                <w:sz w:val="20"/>
              </w:rPr>
              <w:t>
30 минут</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3 рабочих дней</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3 рабочих дней</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2 рабочих дней</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w:t>
            </w:r>
            <w:r>
              <w:br/>
            </w:r>
            <w:r>
              <w:rPr>
                <w:rFonts w:ascii="Times New Roman"/>
                <w:b w:val="false"/>
                <w:i w:val="false"/>
                <w:color w:val="000000"/>
                <w:sz w:val="20"/>
              </w:rPr>
              <w:t>
30 минут</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w:t>
            </w:r>
            <w:r>
              <w:br/>
            </w:r>
            <w:r>
              <w:rPr>
                <w:rFonts w:ascii="Times New Roman"/>
                <w:b w:val="false"/>
                <w:i w:val="false"/>
                <w:color w:val="000000"/>
                <w:sz w:val="20"/>
              </w:rPr>
              <w:t>
30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"Назначение выплаты пособия опекунам или попечителям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на содержание ребенка-сироты (детей-сирот) и ребенка (детей),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оставшегося без попечения родителей"</w:t>
            </w:r>
          </w:p>
        </w:tc>
      </w:tr>
    </w:tbl>
    <w:bookmarkStart w:name="z583" w:id="137"/>
    <w:p>
      <w:pPr>
        <w:spacing w:after="0"/>
        <w:ind w:left="0"/>
        <w:jc w:val="left"/>
      </w:pPr>
      <w:r>
        <w:rPr>
          <w:rFonts w:ascii="Times New Roman"/>
          <w:b/>
          <w:i w:val="false"/>
          <w:color w:val="000000"/>
        </w:rPr>
        <w:t xml:space="preserve"> Описание результата процедуры (действия) по оказанию государственной услуги, который служит основанием </w:t>
      </w:r>
      <w:r>
        <w:rPr>
          <w:rFonts w:ascii="Times New Roman"/>
          <w:b/>
          <w:i w:val="false"/>
          <w:color w:val="000000"/>
        </w:rPr>
        <w:t xml:space="preserve">для начала выполнения следующей процедуры (действия) (с указанием результата процедуры (действия) и порядка </w:t>
      </w:r>
      <w:r>
        <w:rPr>
          <w:rFonts w:ascii="Times New Roman"/>
          <w:b/>
          <w:i w:val="false"/>
          <w:color w:val="000000"/>
        </w:rPr>
        <w:t xml:space="preserve">его передачи в другое структурное подразделение) </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4057"/>
        <w:gridCol w:w="2407"/>
        <w:gridCol w:w="1876"/>
        <w:gridCol w:w="1166"/>
        <w:gridCol w:w="1166"/>
        <w:gridCol w:w="992"/>
      </w:tblGrid>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138"/>
          <w:p>
            <w:pPr>
              <w:spacing w:after="20"/>
              <w:ind w:left="20"/>
              <w:jc w:val="both"/>
            </w:pPr>
            <w:r>
              <w:rPr>
                <w:rFonts w:ascii="Times New Roman"/>
                <w:b w:val="false"/>
                <w:i w:val="false"/>
                <w:color w:val="000000"/>
                <w:sz w:val="20"/>
              </w:rPr>
              <w:t>
1</w:t>
            </w:r>
          </w:p>
          <w:bookmarkEnd w:id="138"/>
        </w:tc>
        <w:tc>
          <w:tcPr>
            <w:tcW w:w="4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139"/>
          <w:p>
            <w:pPr>
              <w:spacing w:after="20"/>
              <w:ind w:left="20"/>
              <w:jc w:val="both"/>
            </w:pPr>
            <w:r>
              <w:rPr>
                <w:rFonts w:ascii="Times New Roman"/>
                <w:b w:val="false"/>
                <w:i w:val="false"/>
                <w:color w:val="000000"/>
                <w:sz w:val="20"/>
              </w:rPr>
              <w:t>
2</w:t>
            </w:r>
          </w:p>
          <w:bookmarkEnd w:id="139"/>
        </w:tc>
        <w:tc>
          <w:tcPr>
            <w:tcW w:w="4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Государственной корпорации</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накопительного отдела Государственной корпорации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Сотрудник канцелярии услугодателя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услугодателя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услугодателя</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140"/>
          <w:p>
            <w:pPr>
              <w:spacing w:after="20"/>
              <w:ind w:left="20"/>
              <w:jc w:val="both"/>
            </w:pPr>
            <w:r>
              <w:rPr>
                <w:rFonts w:ascii="Times New Roman"/>
                <w:b w:val="false"/>
                <w:i w:val="false"/>
                <w:color w:val="000000"/>
                <w:sz w:val="20"/>
              </w:rPr>
              <w:t>
3</w:t>
            </w:r>
          </w:p>
          <w:bookmarkEnd w:id="140"/>
        </w:tc>
        <w:tc>
          <w:tcPr>
            <w:tcW w:w="4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процедур (действий) </w:t>
            </w:r>
            <w:r>
              <w:br/>
            </w:r>
            <w:r>
              <w:rPr>
                <w:rFonts w:ascii="Times New Roman"/>
                <w:b w:val="false"/>
                <w:i w:val="false"/>
                <w:color w:val="000000"/>
                <w:sz w:val="20"/>
              </w:rPr>
              <w:t>
и их описание</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регистрирует документы </w:t>
            </w:r>
          </w:p>
        </w:tc>
        <w:tc>
          <w:tcPr>
            <w:tcW w:w="18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 услугодателю</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документы</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141"/>
          <w:p>
            <w:pPr>
              <w:spacing w:after="20"/>
              <w:ind w:left="20"/>
              <w:jc w:val="both"/>
            </w:pPr>
            <w:r>
              <w:rPr>
                <w:rFonts w:ascii="Times New Roman"/>
                <w:b w:val="false"/>
                <w:i w:val="false"/>
                <w:color w:val="000000"/>
                <w:sz w:val="20"/>
              </w:rPr>
              <w:t>
4</w:t>
            </w:r>
          </w:p>
          <w:bookmarkEnd w:id="141"/>
        </w:tc>
        <w:tc>
          <w:tcPr>
            <w:tcW w:w="4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процедуры (действия) по оказанию государственной услуги, который служит основанием для начала выполнения следующей процедуры (действия)</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услугополучателю расписку о приеме соответствующих документов либо об отказе в приеме документов</w:t>
            </w:r>
          </w:p>
        </w:tc>
        <w:tc>
          <w:tcPr>
            <w:tcW w:w="0" w:type="auto"/>
            <w:vMerge/>
            <w:tcBorders>
              <w:top w:val="nil"/>
              <w:left w:val="single" w:color="cfcfcf" w:sz="5"/>
              <w:bottom w:val="single" w:color="cfcfcf" w:sz="5"/>
              <w:right w:val="single" w:color="cfcfcf" w:sz="5"/>
            </w:tcBorders>
          </w:tcP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документы руководителю услугодателя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 исполнителю услугодателя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предоставляет документы на рассмотрение комиссии </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142"/>
          <w:p>
            <w:pPr>
              <w:spacing w:after="20"/>
              <w:ind w:left="20"/>
              <w:jc w:val="both"/>
            </w:pPr>
            <w:r>
              <w:rPr>
                <w:rFonts w:ascii="Times New Roman"/>
                <w:b w:val="false"/>
                <w:i w:val="false"/>
                <w:color w:val="000000"/>
                <w:sz w:val="20"/>
              </w:rPr>
              <w:t>
5</w:t>
            </w:r>
          </w:p>
          <w:bookmarkEnd w:id="142"/>
        </w:tc>
        <w:tc>
          <w:tcPr>
            <w:tcW w:w="4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15 минут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1 рабочего дня,</w:t>
            </w:r>
            <w:r>
              <w:br/>
            </w:r>
            <w:r>
              <w:rPr>
                <w:rFonts w:ascii="Times New Roman"/>
                <w:b w:val="false"/>
                <w:i w:val="false"/>
                <w:color w:val="000000"/>
                <w:sz w:val="20"/>
              </w:rPr>
              <w:t>
день приема документов не входит в срок оказания государственной услуги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30 минут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30 минут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3 рабочих дней</w:t>
            </w:r>
          </w:p>
        </w:tc>
      </w:tr>
    </w:tbl>
    <w:bookmarkStart w:name="z591" w:id="143"/>
    <w:p>
      <w:pPr>
        <w:spacing w:after="0"/>
        <w:ind w:left="0"/>
        <w:jc w:val="both"/>
      </w:pPr>
      <w:r>
        <w:rPr>
          <w:rFonts w:ascii="Times New Roman"/>
          <w:b w:val="false"/>
          <w:i w:val="false"/>
          <w:color w:val="000000"/>
          <w:sz w:val="28"/>
        </w:rPr>
        <w:t>
      продолжение таблицы:</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1"/>
        <w:gridCol w:w="4661"/>
        <w:gridCol w:w="1138"/>
        <w:gridCol w:w="1749"/>
        <w:gridCol w:w="1339"/>
        <w:gridCol w:w="1342"/>
        <w:gridCol w:w="1340"/>
      </w:tblGrid>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144"/>
          <w:p>
            <w:pPr>
              <w:spacing w:after="20"/>
              <w:ind w:left="20"/>
              <w:jc w:val="both"/>
            </w:pPr>
            <w:r>
              <w:rPr>
                <w:rFonts w:ascii="Times New Roman"/>
                <w:b w:val="false"/>
                <w:i w:val="false"/>
                <w:color w:val="000000"/>
                <w:sz w:val="20"/>
              </w:rPr>
              <w:t>
1</w:t>
            </w:r>
          </w:p>
          <w:bookmarkEnd w:id="144"/>
        </w:tc>
        <w:tc>
          <w:tcPr>
            <w:tcW w:w="4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процедуры </w:t>
            </w:r>
            <w:r>
              <w:br/>
            </w:r>
            <w:r>
              <w:rPr>
                <w:rFonts w:ascii="Times New Roman"/>
                <w:b w:val="false"/>
                <w:i w:val="false"/>
                <w:color w:val="000000"/>
                <w:sz w:val="20"/>
              </w:rPr>
              <w:t>
(действия)</w:t>
            </w: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145"/>
          <w:p>
            <w:pPr>
              <w:spacing w:after="20"/>
              <w:ind w:left="20"/>
              <w:jc w:val="both"/>
            </w:pPr>
            <w:r>
              <w:rPr>
                <w:rFonts w:ascii="Times New Roman"/>
                <w:b w:val="false"/>
                <w:i w:val="false"/>
                <w:color w:val="000000"/>
                <w:sz w:val="20"/>
              </w:rPr>
              <w:t>
2</w:t>
            </w:r>
          </w:p>
          <w:bookmarkEnd w:id="145"/>
        </w:tc>
        <w:tc>
          <w:tcPr>
            <w:tcW w:w="4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r>
              <w:br/>
            </w:r>
            <w:r>
              <w:rPr>
                <w:rFonts w:ascii="Times New Roman"/>
                <w:b w:val="false"/>
                <w:i w:val="false"/>
                <w:color w:val="000000"/>
                <w:sz w:val="20"/>
              </w:rPr>
              <w:t xml:space="preserve">
 структурных </w:t>
            </w:r>
            <w:r>
              <w:br/>
            </w:r>
            <w:r>
              <w:rPr>
                <w:rFonts w:ascii="Times New Roman"/>
                <w:b w:val="false"/>
                <w:i w:val="false"/>
                <w:color w:val="000000"/>
                <w:sz w:val="20"/>
              </w:rPr>
              <w:t>
подразделений</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услугодателя</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услугодателя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Сотрудник канцелярии услугодателя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Государственной корпорации</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146"/>
          <w:p>
            <w:pPr>
              <w:spacing w:after="20"/>
              <w:ind w:left="20"/>
              <w:jc w:val="both"/>
            </w:pPr>
            <w:r>
              <w:rPr>
                <w:rFonts w:ascii="Times New Roman"/>
                <w:b w:val="false"/>
                <w:i w:val="false"/>
                <w:color w:val="000000"/>
                <w:sz w:val="20"/>
              </w:rPr>
              <w:t>
3</w:t>
            </w:r>
          </w:p>
          <w:bookmarkEnd w:id="146"/>
        </w:tc>
        <w:tc>
          <w:tcPr>
            <w:tcW w:w="4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процедур (действий) и их описание</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 и выносит решение</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протокола заседания комиссии подготавливает проект приказа</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подписывает приказ</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копию приказа</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копию приказа</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147"/>
          <w:p>
            <w:pPr>
              <w:spacing w:after="20"/>
              <w:ind w:left="20"/>
              <w:jc w:val="both"/>
            </w:pPr>
            <w:r>
              <w:rPr>
                <w:rFonts w:ascii="Times New Roman"/>
                <w:b w:val="false"/>
                <w:i w:val="false"/>
                <w:color w:val="000000"/>
                <w:sz w:val="20"/>
              </w:rPr>
              <w:t>
4</w:t>
            </w:r>
          </w:p>
          <w:bookmarkEnd w:id="147"/>
        </w:tc>
        <w:tc>
          <w:tcPr>
            <w:tcW w:w="4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процедуры (действия) по оказанию государственной услуги, который служит основанием для начала выполнения следующей процедуры (действия)</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протокол заседания комиссии услугодателю</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предоставляет проект </w:t>
            </w:r>
            <w:r>
              <w:br/>
            </w:r>
            <w:r>
              <w:rPr>
                <w:rFonts w:ascii="Times New Roman"/>
                <w:b w:val="false"/>
                <w:i w:val="false"/>
                <w:color w:val="000000"/>
                <w:sz w:val="20"/>
              </w:rPr>
              <w:t>
приказа руководителю услугодателя</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приказ сотруднику канцелярии услугодателя</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копию приказа в Государственную корпорацию</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выдает </w:t>
            </w:r>
            <w:r>
              <w:br/>
            </w:r>
            <w:r>
              <w:rPr>
                <w:rFonts w:ascii="Times New Roman"/>
                <w:b w:val="false"/>
                <w:i w:val="false"/>
                <w:color w:val="000000"/>
                <w:sz w:val="20"/>
              </w:rPr>
              <w:t xml:space="preserve">
копию приказа услугополу чателю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148"/>
          <w:p>
            <w:pPr>
              <w:spacing w:after="20"/>
              <w:ind w:left="20"/>
              <w:jc w:val="both"/>
            </w:pPr>
            <w:r>
              <w:rPr>
                <w:rFonts w:ascii="Times New Roman"/>
                <w:b w:val="false"/>
                <w:i w:val="false"/>
                <w:color w:val="000000"/>
                <w:sz w:val="20"/>
              </w:rPr>
              <w:t>
5</w:t>
            </w:r>
          </w:p>
          <w:bookmarkEnd w:id="148"/>
        </w:tc>
        <w:tc>
          <w:tcPr>
            <w:tcW w:w="4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3 рабочих дней</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2 рабочих дней</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30 минут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w:t>
            </w:r>
            <w:r>
              <w:br/>
            </w:r>
            <w:r>
              <w:rPr>
                <w:rFonts w:ascii="Times New Roman"/>
                <w:b w:val="false"/>
                <w:i w:val="false"/>
                <w:color w:val="000000"/>
                <w:sz w:val="20"/>
              </w:rPr>
              <w:t>
1 рабочего дня</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xml:space="preserve">
15 минут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"Назначение выплаты пособия опекунам или попечителям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на содержание ребенка-сироты (детей-сирот) и ребенка (детей),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оставшегося без попечения родителей"</w:t>
            </w:r>
          </w:p>
        </w:tc>
      </w:tr>
    </w:tbl>
    <w:bookmarkStart w:name="z602" w:id="149"/>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w:t>
      </w:r>
      <w:r>
        <w:rPr>
          <w:rFonts w:ascii="Times New Roman"/>
          <w:b/>
          <w:i w:val="false"/>
          <w:color w:val="000000"/>
        </w:rPr>
        <w:t>(работниками) с указанием длительности каждой процедуры (действия)</w:t>
      </w:r>
    </w:p>
    <w:bookmarkEnd w:id="149"/>
    <w:bookmarkStart w:name="z604" w:id="150"/>
    <w:p>
      <w:pPr>
        <w:spacing w:after="0"/>
        <w:ind w:left="0"/>
        <w:jc w:val="left"/>
      </w:pPr>
      <w:r>
        <w:rPr>
          <w:rFonts w:ascii="Times New Roman"/>
          <w:b/>
          <w:i w:val="false"/>
          <w:color w:val="000000"/>
        </w:rPr>
        <w:t xml:space="preserve"> При обращении услугополучателя к услугодателю:</w:t>
      </w:r>
    </w:p>
    <w:bookmarkEnd w:id="150"/>
    <w:bookmarkStart w:name="z605"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 w:id="152"/>
    <w:p>
      <w:pPr>
        <w:spacing w:after="0"/>
        <w:ind w:left="0"/>
        <w:jc w:val="left"/>
      </w:pPr>
      <w:r>
        <w:rPr>
          <w:rFonts w:ascii="Times New Roman"/>
          <w:b/>
          <w:i w:val="false"/>
          <w:color w:val="000000"/>
        </w:rPr>
        <w:t xml:space="preserve"> При обращении услугополучателя в Государственную корпорацию:</w:t>
      </w:r>
    </w:p>
    <w:bookmarkEnd w:id="152"/>
    <w:bookmarkStart w:name="z608"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"Назначение выплаты пособия опекунам или попечителям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на содержание ребенка-сироты (детей-сирот) и ребенка (детей),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оставшегося без попечения родителей"</w:t>
            </w:r>
          </w:p>
        </w:tc>
      </w:tr>
    </w:tbl>
    <w:bookmarkStart w:name="z615" w:id="154"/>
    <w:p>
      <w:pPr>
        <w:spacing w:after="0"/>
        <w:ind w:left="0"/>
        <w:jc w:val="left"/>
      </w:pPr>
      <w:r>
        <w:rPr>
          <w:rFonts w:ascii="Times New Roman"/>
          <w:b/>
          <w:i w:val="false"/>
          <w:color w:val="000000"/>
        </w:rPr>
        <w:t xml:space="preserve"> Диаграмма функционального взаимодействия информационных систем,</w:t>
      </w:r>
      <w:r>
        <w:rPr>
          <w:rFonts w:ascii="Times New Roman"/>
          <w:b/>
          <w:i w:val="false"/>
          <w:color w:val="000000"/>
        </w:rPr>
        <w:t xml:space="preserve"> задействованных в оказании государственной услуги</w:t>
      </w:r>
    </w:p>
    <w:bookmarkEnd w:id="154"/>
    <w:bookmarkStart w:name="z617"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145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45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"Назначение выплаты пособия опекунам или попечителям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на содержание ребенка-сироты (детей-сирот) и ребенка (детей),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оставшегося без попечения родителей"</w:t>
            </w:r>
          </w:p>
        </w:tc>
      </w:tr>
    </w:tbl>
    <w:bookmarkStart w:name="z623" w:id="156"/>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156"/>
    <w:bookmarkStart w:name="z624" w:id="157"/>
    <w:p>
      <w:pPr>
        <w:spacing w:after="0"/>
        <w:ind w:left="0"/>
        <w:jc w:val="left"/>
      </w:pPr>
      <w:r>
        <w:rPr>
          <w:rFonts w:ascii="Times New Roman"/>
          <w:b/>
          <w:i w:val="false"/>
          <w:color w:val="000000"/>
        </w:rPr>
        <w:t xml:space="preserve"> При обращении услугополучателя к услугодателю:</w:t>
      </w:r>
    </w:p>
    <w:bookmarkEnd w:id="157"/>
    <w:bookmarkStart w:name="z625"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6" w:id="159"/>
    <w:p>
      <w:pPr>
        <w:spacing w:after="0"/>
        <w:ind w:left="0"/>
        <w:jc w:val="left"/>
      </w:pPr>
      <w:r>
        <w:rPr>
          <w:rFonts w:ascii="Times New Roman"/>
          <w:b/>
          <w:i w:val="false"/>
          <w:color w:val="000000"/>
        </w:rPr>
        <w:t xml:space="preserve"> При обращении услугополучателя в Государственную корпорацию:</w:t>
      </w:r>
    </w:p>
    <w:bookmarkEnd w:id="159"/>
    <w:bookmarkStart w:name="z627"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продолжение таблицы:</w:t>
      </w:r>
      <w:r>
        <w:br/>
      </w:r>
      <w:r>
        <w:rPr>
          <w:rFonts w:ascii="Times New Roman"/>
          <w:b w:val="false"/>
          <w:i w:val="false"/>
          <w:color w:val="000000"/>
          <w:sz w:val="28"/>
        </w:rPr>
        <w:t xml:space="preserve">
      </w:t>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0" w:id="161"/>
    <w:p>
      <w:pPr>
        <w:spacing w:after="0"/>
        <w:ind w:left="0"/>
        <w:jc w:val="left"/>
      </w:pPr>
      <w:r>
        <w:rPr>
          <w:rFonts w:ascii="Times New Roman"/>
          <w:b/>
          <w:i w:val="false"/>
          <w:color w:val="000000"/>
        </w:rPr>
        <w:t xml:space="preserve"> Условные обозначения: </w:t>
      </w:r>
    </w:p>
    <w:bookmarkEnd w:id="161"/>
    <w:bookmarkStart w:name="z631"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 Кызылординской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"29" февраля 2016 года № 372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постановлением акимата Кызылординской области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 октября 2015 года № 179</w:t>
            </w:r>
          </w:p>
        </w:tc>
      </w:tr>
    </w:tbl>
    <w:bookmarkStart w:name="z639" w:id="163"/>
    <w:p>
      <w:pPr>
        <w:spacing w:after="0"/>
        <w:ind w:left="0"/>
        <w:jc w:val="left"/>
      </w:pPr>
      <w:r>
        <w:rPr>
          <w:rFonts w:ascii="Times New Roman"/>
          <w:b/>
          <w:i w:val="false"/>
          <w:color w:val="000000"/>
        </w:rPr>
        <w:t xml:space="preserve"> Регламент государственной услуги </w:t>
      </w:r>
      <w:r>
        <w:rPr>
          <w:rFonts w:ascii="Times New Roman"/>
          <w:b/>
          <w:i w:val="false"/>
          <w:color w:val="000000"/>
        </w:rPr>
        <w:t>"Передача ребенка (детей) на патронатное воспитание"</w:t>
      </w:r>
    </w:p>
    <w:bookmarkEnd w:id="163"/>
    <w:bookmarkStart w:name="z641" w:id="164"/>
    <w:p>
      <w:pPr>
        <w:spacing w:after="0"/>
        <w:ind w:left="0"/>
        <w:jc w:val="left"/>
      </w:pPr>
      <w:r>
        <w:rPr>
          <w:rFonts w:ascii="Times New Roman"/>
          <w:b/>
          <w:i w:val="false"/>
          <w:color w:val="000000"/>
        </w:rPr>
        <w:t xml:space="preserve"> 1. Общие положения</w:t>
      </w:r>
    </w:p>
    <w:bookmarkEnd w:id="164"/>
    <w:bookmarkStart w:name="z642" w:id="165"/>
    <w:p>
      <w:pPr>
        <w:spacing w:after="0"/>
        <w:ind w:left="0"/>
        <w:jc w:val="both"/>
      </w:pPr>
      <w:r>
        <w:rPr>
          <w:rFonts w:ascii="Times New Roman"/>
          <w:b w:val="false"/>
          <w:i w:val="false"/>
          <w:color w:val="000000"/>
          <w:sz w:val="28"/>
        </w:rPr>
        <w:t>
      1. Наименование услугодателя: отделы образования районов и города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 xml:space="preserve">Прием заявлений для оказания государственной услуги осуществляются через: </w:t>
      </w:r>
      <w:r>
        <w:br/>
      </w:r>
      <w:r>
        <w:rPr>
          <w:rFonts w:ascii="Times New Roman"/>
          <w:b w:val="false"/>
          <w:i w:val="false"/>
          <w:color w:val="000000"/>
          <w:sz w:val="28"/>
        </w:rPr>
        <w:t xml:space="preserve">
      </w:t>
      </w:r>
      <w:r>
        <w:rPr>
          <w:rFonts w:ascii="Times New Roman"/>
          <w:b w:val="false"/>
          <w:i w:val="false"/>
          <w:color w:val="000000"/>
          <w:sz w:val="28"/>
        </w:rPr>
        <w:t xml:space="preserve">1) канцелярию услугодателя. </w:t>
      </w:r>
      <w:r>
        <w:br/>
      </w:r>
      <w:r>
        <w:rPr>
          <w:rFonts w:ascii="Times New Roman"/>
          <w:b w:val="false"/>
          <w:i w:val="false"/>
          <w:color w:val="000000"/>
          <w:sz w:val="28"/>
        </w:rPr>
        <w:t xml:space="preserve">
      </w:t>
      </w:r>
      <w:r>
        <w:rPr>
          <w:rFonts w:ascii="Times New Roman"/>
          <w:b w:val="false"/>
          <w:i w:val="false"/>
          <w:color w:val="000000"/>
          <w:sz w:val="28"/>
        </w:rPr>
        <w:t xml:space="preserve"> 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Выдача результатов оказания государственной услуги осуществляется через канцелярию услугодателя.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При обращении к услугодателю - договор о передаче ребенка (детей) на патронатное воспитание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"Передача ребенка (детей) на патронатное воспитание", утвержденного приказом Министра образования и науки Республики Казахстан от 13 апреля 2015 года № 198 "Об утверждении стандартов государственных услуг, оказываемых в сфере семьи и детей" (зарегистрирован в Реестре государственной регистрации нормативных правовых актов за № 11184) (далее - стандарт).</w:t>
      </w:r>
      <w:r>
        <w:br/>
      </w:r>
      <w:r>
        <w:rPr>
          <w:rFonts w:ascii="Times New Roman"/>
          <w:b w:val="false"/>
          <w:i w:val="false"/>
          <w:color w:val="000000"/>
          <w:sz w:val="28"/>
        </w:rPr>
        <w:t xml:space="preserve">
      </w:t>
      </w:r>
      <w:r>
        <w:rPr>
          <w:rFonts w:ascii="Times New Roman"/>
          <w:b w:val="false"/>
          <w:i w:val="false"/>
          <w:color w:val="000000"/>
          <w:sz w:val="28"/>
        </w:rPr>
        <w:t>На портале – уведомление о заключении договора о передаче ребенка (детей) на патронатное воспитание по форме согласно приложению 1 стандарта (далее - уведомление о заключении договора) либо мотивированный ответ об отказе в оказании государственной услуги (далее - мотивированный отказ) в случаях и по основаниям, предусмотренным пунктом 10 стандарта.</w:t>
      </w:r>
      <w:r>
        <w:br/>
      </w:r>
      <w:r>
        <w:rPr>
          <w:rFonts w:ascii="Times New Roman"/>
          <w:b w:val="false"/>
          <w:i w:val="false"/>
          <w:color w:val="000000"/>
          <w:sz w:val="28"/>
        </w:rPr>
        <w:t xml:space="preserve">
      </w:t>
      </w:r>
      <w:r>
        <w:rPr>
          <w:rFonts w:ascii="Times New Roman"/>
          <w:b w:val="false"/>
          <w:i w:val="false"/>
          <w:color w:val="000000"/>
          <w:sz w:val="28"/>
        </w:rPr>
        <w:t xml:space="preserve">После получения уведомления о заключении договора, услугополучателю необходимо обратиться по указанному в уведомлении адресу для заключения договора о передаче ребенка (детей) на патронатное воспитание. </w:t>
      </w:r>
      <w:r>
        <w:br/>
      </w:r>
      <w:r>
        <w:rPr>
          <w:rFonts w:ascii="Times New Roman"/>
          <w:b w:val="false"/>
          <w:i w:val="false"/>
          <w:color w:val="000000"/>
          <w:sz w:val="28"/>
        </w:rPr>
        <w:t xml:space="preserve">
      </w:t>
      </w:r>
      <w:r>
        <w:rPr>
          <w:rFonts w:ascii="Times New Roman"/>
          <w:b w:val="false"/>
          <w:i w:val="false"/>
          <w:color w:val="000000"/>
          <w:sz w:val="28"/>
        </w:rPr>
        <w:t>4. Форма предоставления результата оказания государственной услуги - бумажная.</w:t>
      </w:r>
    </w:p>
    <w:bookmarkEnd w:id="165"/>
    <w:bookmarkStart w:name="z653" w:id="166"/>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rPr>
          <w:rFonts w:ascii="Times New Roman"/>
          <w:b/>
          <w:i w:val="false"/>
          <w:color w:val="000000"/>
        </w:rPr>
        <w:t xml:space="preserve"> услугодателя в процессе оказания государственной услуги</w:t>
      </w:r>
    </w:p>
    <w:bookmarkEnd w:id="166"/>
    <w:bookmarkStart w:name="z655" w:id="167"/>
    <w:p>
      <w:pPr>
        <w:spacing w:after="0"/>
        <w:ind w:left="0"/>
        <w:jc w:val="both"/>
      </w:pPr>
      <w:r>
        <w:rPr>
          <w:rFonts w:ascii="Times New Roman"/>
          <w:b w:val="false"/>
          <w:i w:val="false"/>
          <w:color w:val="000000"/>
          <w:sz w:val="28"/>
        </w:rPr>
        <w:t>
      5. Основание для начала процедуры (действия) по оказанию государственной услуги: предоставление услугополучателем услугодателю заявления о желании стать патронатным воспитателем либо направление запроса в форме электронного документа через портал.</w:t>
      </w:r>
      <w:r>
        <w:br/>
      </w:r>
      <w:r>
        <w:rPr>
          <w:rFonts w:ascii="Times New Roman"/>
          <w:b w:val="false"/>
          <w:i w:val="false"/>
          <w:color w:val="000000"/>
          <w:sz w:val="28"/>
        </w:rPr>
        <w:t xml:space="preserve">
      </w:t>
      </w:r>
      <w:r>
        <w:rPr>
          <w:rFonts w:ascii="Times New Roman"/>
          <w:b w:val="false"/>
          <w:i w:val="false"/>
          <w:color w:val="000000"/>
          <w:sz w:val="28"/>
        </w:rPr>
        <w:t>6. Содержание каждой процедуры (действия), входящей в состав процесса оказания государственной услуги, длительность выполнения:</w:t>
      </w:r>
      <w:r>
        <w:br/>
      </w:r>
      <w:r>
        <w:rPr>
          <w:rFonts w:ascii="Times New Roman"/>
          <w:b w:val="false"/>
          <w:i w:val="false"/>
          <w:color w:val="000000"/>
          <w:sz w:val="28"/>
        </w:rPr>
        <w:t xml:space="preserve">
      </w:t>
      </w:r>
      <w:r>
        <w:rPr>
          <w:rFonts w:ascii="Times New Roman"/>
          <w:b w:val="false"/>
          <w:i w:val="false"/>
          <w:color w:val="000000"/>
          <w:sz w:val="28"/>
        </w:rPr>
        <w:t>1) услугополучатель предоставляет услугодателю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2) сотрудник канцелярии услугодателя регистрирует документы, выдает услугополучателю расписку о приеме документов с указанием: </w:t>
      </w:r>
      <w:r>
        <w:br/>
      </w:r>
      <w:r>
        <w:rPr>
          <w:rFonts w:ascii="Times New Roman"/>
          <w:b w:val="false"/>
          <w:i w:val="false"/>
          <w:color w:val="000000"/>
          <w:sz w:val="28"/>
        </w:rPr>
        <w:t xml:space="preserve">
      </w:t>
      </w:r>
      <w:r>
        <w:rPr>
          <w:rFonts w:ascii="Times New Roman"/>
          <w:b w:val="false"/>
          <w:i w:val="false"/>
          <w:color w:val="000000"/>
          <w:sz w:val="28"/>
        </w:rPr>
        <w:t>номера и даты приема запроса;</w:t>
      </w:r>
      <w:r>
        <w:br/>
      </w:r>
      <w:r>
        <w:rPr>
          <w:rFonts w:ascii="Times New Roman"/>
          <w:b w:val="false"/>
          <w:i w:val="false"/>
          <w:color w:val="000000"/>
          <w:sz w:val="28"/>
        </w:rPr>
        <w:t xml:space="preserve">
      </w:t>
      </w:r>
      <w:r>
        <w:rPr>
          <w:rFonts w:ascii="Times New Roman"/>
          <w:b w:val="false"/>
          <w:i w:val="false"/>
          <w:color w:val="000000"/>
          <w:sz w:val="28"/>
        </w:rPr>
        <w:t>вида запрашиваемой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количества и названия приложенных документов;</w:t>
      </w:r>
      <w:r>
        <w:br/>
      </w:r>
      <w:r>
        <w:rPr>
          <w:rFonts w:ascii="Times New Roman"/>
          <w:b w:val="false"/>
          <w:i w:val="false"/>
          <w:color w:val="000000"/>
          <w:sz w:val="28"/>
        </w:rPr>
        <w:t xml:space="preserve">
      </w:t>
      </w:r>
      <w:r>
        <w:rPr>
          <w:rFonts w:ascii="Times New Roman"/>
          <w:b w:val="false"/>
          <w:i w:val="false"/>
          <w:color w:val="000000"/>
          <w:sz w:val="28"/>
        </w:rPr>
        <w:t>даты (времени) и места выдачи документов;</w:t>
      </w:r>
      <w:r>
        <w:br/>
      </w:r>
      <w:r>
        <w:rPr>
          <w:rFonts w:ascii="Times New Roman"/>
          <w:b w:val="false"/>
          <w:i w:val="false"/>
          <w:color w:val="000000"/>
          <w:sz w:val="28"/>
        </w:rPr>
        <w:t xml:space="preserve">
      </w:t>
      </w:r>
      <w:r>
        <w:rPr>
          <w:rFonts w:ascii="Times New Roman"/>
          <w:b w:val="false"/>
          <w:i w:val="false"/>
          <w:color w:val="000000"/>
          <w:sz w:val="28"/>
        </w:rPr>
        <w:t>фамилии, имени, а также отчества (при его наличии) работника услугодателя, принявшего заявление;</w:t>
      </w:r>
      <w:r>
        <w:br/>
      </w:r>
      <w:r>
        <w:rPr>
          <w:rFonts w:ascii="Times New Roman"/>
          <w:b w:val="false"/>
          <w:i w:val="false"/>
          <w:color w:val="000000"/>
          <w:sz w:val="28"/>
        </w:rPr>
        <w:t xml:space="preserve">
      </w:t>
      </w:r>
      <w:r>
        <w:rPr>
          <w:rFonts w:ascii="Times New Roman"/>
          <w:b w:val="false"/>
          <w:i w:val="false"/>
          <w:color w:val="000000"/>
          <w:sz w:val="28"/>
        </w:rPr>
        <w:t xml:space="preserve">фамилии, имени, а также отчества (при его наличии) услугополучателя и его контактных телефонов (далее - расписка о приеме соответствующих документов) и предоставляет документы руководителю услугодателя (не более тридцати минут). </w:t>
      </w:r>
      <w:r>
        <w:br/>
      </w:r>
      <w:r>
        <w:rPr>
          <w:rFonts w:ascii="Times New Roman"/>
          <w:b w:val="false"/>
          <w:i w:val="false"/>
          <w:color w:val="000000"/>
          <w:sz w:val="28"/>
        </w:rPr>
        <w:t xml:space="preserve">
      </w:t>
      </w:r>
      <w:r>
        <w:rPr>
          <w:rFonts w:ascii="Times New Roman"/>
          <w:b w:val="false"/>
          <w:i w:val="false"/>
          <w:color w:val="000000"/>
          <w:sz w:val="28"/>
        </w:rPr>
        <w:t xml:space="preserve"> 3) руководитель услугодателя рассматривает и направляет документы исполнителю услугодателя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4) исполнитель услугодателя рассматривает документы, составляет акт обследования жилищно-бытовых условий услугополучателя (далее – акт обследования) и предоставляет документы на рассмотрение комиссии по установлению опеки и попечительства (далее – комиссия) (составление акта обследования - в течение десяти календарных дней; предоставление документов на рассмотрение комиссии – в течение трех календарных дней);</w:t>
      </w:r>
      <w:r>
        <w:br/>
      </w:r>
      <w:r>
        <w:rPr>
          <w:rFonts w:ascii="Times New Roman"/>
          <w:b w:val="false"/>
          <w:i w:val="false"/>
          <w:color w:val="000000"/>
          <w:sz w:val="28"/>
        </w:rPr>
        <w:t xml:space="preserve">
      </w:t>
      </w:r>
      <w:r>
        <w:rPr>
          <w:rFonts w:ascii="Times New Roman"/>
          <w:b w:val="false"/>
          <w:i w:val="false"/>
          <w:color w:val="000000"/>
          <w:sz w:val="28"/>
        </w:rPr>
        <w:t>5) комиссия рассматривает документы, выносит решение о передаче ребенка (детей) на патронатное воспитание либо о мотивированном отказе в оказании государственной услуги в случаях и основаниям, предусмотренным пунктом 10 стандарта (далее – решение) и направляет протокол заседания комиссии услугодателю (в течение десяти календарных дней);</w:t>
      </w:r>
      <w:r>
        <w:br/>
      </w:r>
      <w:r>
        <w:rPr>
          <w:rFonts w:ascii="Times New Roman"/>
          <w:b w:val="false"/>
          <w:i w:val="false"/>
          <w:color w:val="000000"/>
          <w:sz w:val="28"/>
        </w:rPr>
        <w:t xml:space="preserve">
      </w:t>
      </w:r>
      <w:r>
        <w:rPr>
          <w:rFonts w:ascii="Times New Roman"/>
          <w:b w:val="false"/>
          <w:i w:val="false"/>
          <w:color w:val="000000"/>
          <w:sz w:val="28"/>
        </w:rPr>
        <w:t>6) исполнитель услугодателя на основании протокола заседания комиссии подготавливает проект договора о передаче ребенка (детей) на патронатное воспитание (далее – договор) либо мотивированный отказ и предоставляет руководителю услугодателя (в течение пяти календарных дней);</w:t>
      </w:r>
      <w:r>
        <w:br/>
      </w:r>
      <w:r>
        <w:rPr>
          <w:rFonts w:ascii="Times New Roman"/>
          <w:b w:val="false"/>
          <w:i w:val="false"/>
          <w:color w:val="000000"/>
          <w:sz w:val="28"/>
        </w:rPr>
        <w:t xml:space="preserve">
      </w:t>
      </w:r>
      <w:r>
        <w:rPr>
          <w:rFonts w:ascii="Times New Roman"/>
          <w:b w:val="false"/>
          <w:i w:val="false"/>
          <w:color w:val="000000"/>
          <w:sz w:val="28"/>
        </w:rPr>
        <w:t>7) руководитель услугодателя подписывает и направляет договор либо мотивированный отказ сотруднику канцелярии услугодателя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8) сотрудник канцелярии услугодателя регистрирует и выдает договор либо мотивированный отказ услугополучателю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 xml:space="preserve"> 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порядка его передачи в другое структурное подразделение)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167"/>
    <w:bookmarkStart w:name="z672" w:id="16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w:t>
      </w:r>
      <w:r>
        <w:rPr>
          <w:rFonts w:ascii="Times New Roman"/>
          <w:b/>
          <w:i w:val="false"/>
          <w:color w:val="000000"/>
        </w:rPr>
        <w:t>услугодателя в процессе оказания государственной услуги</w:t>
      </w:r>
    </w:p>
    <w:bookmarkEnd w:id="168"/>
    <w:bookmarkStart w:name="z674" w:id="169"/>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3)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xml:space="preserve">
      </w:t>
      </w:r>
      <w:r>
        <w:rPr>
          <w:rFonts w:ascii="Times New Roman"/>
          <w:b w:val="false"/>
          <w:i w:val="false"/>
          <w:color w:val="000000"/>
          <w:sz w:val="28"/>
        </w:rPr>
        <w:t xml:space="preserve"> 9. Подробное описание процедур (действий), взаимодействий структурных подразделений (работников) услугодателя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Справочник бизнес-процессов оказания государственной услуги размещается на официальных интернет-ресурсах государственного учреждения "Управление образования Кызылординской области", акимата Кызылординской области, акиматов районов и города Кызылорды.</w:t>
      </w:r>
    </w:p>
    <w:bookmarkEnd w:id="169"/>
    <w:bookmarkStart w:name="z681" w:id="170"/>
    <w:p>
      <w:pPr>
        <w:spacing w:after="0"/>
        <w:ind w:left="0"/>
        <w:jc w:val="left"/>
      </w:pPr>
      <w:r>
        <w:rPr>
          <w:rFonts w:ascii="Times New Roman"/>
          <w:b/>
          <w:i w:val="false"/>
          <w:color w:val="000000"/>
        </w:rPr>
        <w:t xml:space="preserve"> 4. Описание порядка использования информационных систем в процессе оказания государственной услуги</w:t>
      </w:r>
    </w:p>
    <w:bookmarkEnd w:id="170"/>
    <w:bookmarkStart w:name="z682" w:id="171"/>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услуги через портал:</w:t>
      </w:r>
      <w:r>
        <w:br/>
      </w:r>
      <w:r>
        <w:rPr>
          <w:rFonts w:ascii="Times New Roman"/>
          <w:b w:val="false"/>
          <w:i w:val="false"/>
          <w:color w:val="000000"/>
          <w:sz w:val="28"/>
        </w:rPr>
        <w:t xml:space="preserve">
      </w:t>
      </w:r>
      <w:r>
        <w:rPr>
          <w:rFonts w:ascii="Times New Roman"/>
          <w:b w:val="false"/>
          <w:i w:val="false"/>
          <w:color w:val="000000"/>
          <w:sz w:val="28"/>
        </w:rPr>
        <w:t xml:space="preserve">1) услугополучатель регистрируется на портале и направляет запрос в форме электронного документа (далее – электронный запрос), удостоверенный электронно-цифровой подписью (далее – ЭЦП) услугополучателя и документы согласно пункту 9 стандарта; </w:t>
      </w:r>
      <w:r>
        <w:br/>
      </w:r>
      <w:r>
        <w:rPr>
          <w:rFonts w:ascii="Times New Roman"/>
          <w:b w:val="false"/>
          <w:i w:val="false"/>
          <w:color w:val="000000"/>
          <w:sz w:val="28"/>
        </w:rPr>
        <w:t xml:space="preserve">
      </w:t>
      </w:r>
      <w:r>
        <w:rPr>
          <w:rFonts w:ascii="Times New Roman"/>
          <w:b w:val="false"/>
          <w:i w:val="false"/>
          <w:color w:val="000000"/>
          <w:sz w:val="28"/>
        </w:rPr>
        <w:t xml:space="preserve"> 2) сотрудник канцелярии услугодателя принимает электронный запрос и документы, направляет в "личный кабинет" услугополучателя уведомление о принятии запроса и документов и предоставляет документы руководителю услугодателя (не более тридцати минут); </w:t>
      </w:r>
      <w:r>
        <w:br/>
      </w:r>
      <w:r>
        <w:rPr>
          <w:rFonts w:ascii="Times New Roman"/>
          <w:b w:val="false"/>
          <w:i w:val="false"/>
          <w:color w:val="000000"/>
          <w:sz w:val="28"/>
        </w:rPr>
        <w:t xml:space="preserve">
      </w:t>
      </w:r>
      <w:r>
        <w:rPr>
          <w:rFonts w:ascii="Times New Roman"/>
          <w:b w:val="false"/>
          <w:i w:val="false"/>
          <w:color w:val="000000"/>
          <w:sz w:val="28"/>
        </w:rPr>
        <w:t>3) руководитель услугодателя рассматривает и направляет документы исполнителю услугодателя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4) исполнитель услугодателя рассматривает документы, составляет акт обследования жилищно-бытовых условий услугополучателя (далее – акт обследования) и предоставляет документы на рассмотрение комиссии по установлению опеки и попечительства (далее – комиссия) (составление акта обследования - в течение десяти календарных дней; предоставление документов на рассмотрение комиссии – в течение трех календарных дней);</w:t>
      </w:r>
      <w:r>
        <w:br/>
      </w:r>
      <w:r>
        <w:rPr>
          <w:rFonts w:ascii="Times New Roman"/>
          <w:b w:val="false"/>
          <w:i w:val="false"/>
          <w:color w:val="000000"/>
          <w:sz w:val="28"/>
        </w:rPr>
        <w:t xml:space="preserve">
      </w:t>
      </w:r>
      <w:r>
        <w:rPr>
          <w:rFonts w:ascii="Times New Roman"/>
          <w:b w:val="false"/>
          <w:i w:val="false"/>
          <w:color w:val="000000"/>
          <w:sz w:val="28"/>
        </w:rPr>
        <w:t>5) комиссия рассматривает документы, выносит решение о передаче ребенка (детей) на патронатное воспитание либо о мотивированном отказе в оказании государственной услуги в случаях и основаниям, предусмотренным пунктом 10 стандарта (далее – решение) и направляет протокол заседания комиссии услугодателю (в течение десяти календарных дней);</w:t>
      </w:r>
      <w:r>
        <w:br/>
      </w:r>
      <w:r>
        <w:rPr>
          <w:rFonts w:ascii="Times New Roman"/>
          <w:b w:val="false"/>
          <w:i w:val="false"/>
          <w:color w:val="000000"/>
          <w:sz w:val="28"/>
        </w:rPr>
        <w:t xml:space="preserve">
      </w:t>
      </w:r>
      <w:r>
        <w:rPr>
          <w:rFonts w:ascii="Times New Roman"/>
          <w:b w:val="false"/>
          <w:i w:val="false"/>
          <w:color w:val="000000"/>
          <w:sz w:val="28"/>
        </w:rPr>
        <w:t>6) исполнитель услугодателя на основании протокола заседания комиссии подготавливает проект договора о передаче ребенка (детей) на патронатное воспитание (далее – договор) либо мотивированный отказ и предоставляет руководителю услугодателя (в течение пяти календарных дней);</w:t>
      </w:r>
      <w:r>
        <w:br/>
      </w:r>
      <w:r>
        <w:rPr>
          <w:rFonts w:ascii="Times New Roman"/>
          <w:b w:val="false"/>
          <w:i w:val="false"/>
          <w:color w:val="000000"/>
          <w:sz w:val="28"/>
        </w:rPr>
        <w:t xml:space="preserve">
      </w:t>
      </w:r>
      <w:r>
        <w:rPr>
          <w:rFonts w:ascii="Times New Roman"/>
          <w:b w:val="false"/>
          <w:i w:val="false"/>
          <w:color w:val="000000"/>
          <w:sz w:val="28"/>
        </w:rPr>
        <w:t>7) руководитель услугодателя подписывает и направляет договор либо мотивированный отказ сотруднику канцелярии услугодателя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8) сотрудник канцелярии услугодателя регистрирует и направляет в "личный кабинет" услугополучателя мотивированный отказ либо уведомление о заключении договора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 xml:space="preserve">9) после получения уведомления о заключении договора, услугополучатель подписывает и получает договор у сотрудника канцелярии услугодателя по указанному адресу в уведомлении о заключении договора. </w:t>
      </w:r>
      <w:r>
        <w:br/>
      </w:r>
      <w:r>
        <w:rPr>
          <w:rFonts w:ascii="Times New Roman"/>
          <w:b w:val="false"/>
          <w:i w:val="false"/>
          <w:color w:val="000000"/>
          <w:sz w:val="28"/>
        </w:rPr>
        <w:t xml:space="preserve">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в графической форме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"Передача ребенка (детей) на патронатное воспитание"</w:t>
            </w:r>
          </w:p>
        </w:tc>
      </w:tr>
    </w:tbl>
    <w:bookmarkStart w:name="z697" w:id="172"/>
    <w:p>
      <w:pPr>
        <w:spacing w:after="0"/>
        <w:ind w:left="0"/>
        <w:jc w:val="left"/>
      </w:pPr>
      <w:r>
        <w:rPr>
          <w:rFonts w:ascii="Times New Roman"/>
          <w:b/>
          <w:i w:val="false"/>
          <w:color w:val="000000"/>
        </w:rPr>
        <w:t xml:space="preserve"> Описание результата процедуры (действия) по оказанию государственной услуги, который служит основанием </w:t>
      </w:r>
      <w:r>
        <w:rPr>
          <w:rFonts w:ascii="Times New Roman"/>
          <w:b/>
          <w:i w:val="false"/>
          <w:color w:val="000000"/>
        </w:rPr>
        <w:t>для начала выполнения следующей процедуры (действия) (с указанием результата процедуры (действия) и порядка</w:t>
      </w:r>
      <w:r>
        <w:rPr>
          <w:rFonts w:ascii="Times New Roman"/>
          <w:b/>
          <w:i w:val="false"/>
          <w:color w:val="000000"/>
        </w:rPr>
        <w:t xml:space="preserve"> его передачи в другое структурное подразделение)</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
        <w:gridCol w:w="3693"/>
        <w:gridCol w:w="1708"/>
        <w:gridCol w:w="1061"/>
        <w:gridCol w:w="3875"/>
        <w:gridCol w:w="1384"/>
      </w:tblGrid>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173"/>
          <w:p>
            <w:pPr>
              <w:spacing w:after="20"/>
              <w:ind w:left="20"/>
              <w:jc w:val="both"/>
            </w:pPr>
            <w:r>
              <w:rPr>
                <w:rFonts w:ascii="Times New Roman"/>
                <w:b w:val="false"/>
                <w:i w:val="false"/>
                <w:color w:val="000000"/>
                <w:sz w:val="20"/>
              </w:rPr>
              <w:t>
1</w:t>
            </w:r>
          </w:p>
          <w:bookmarkEnd w:id="173"/>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r>
              <w:br/>
            </w:r>
            <w:r>
              <w:rPr>
                <w:rFonts w:ascii="Times New Roman"/>
                <w:b w:val="false"/>
                <w:i w:val="false"/>
                <w:color w:val="000000"/>
                <w:sz w:val="20"/>
              </w:rPr>
              <w:t>
 </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174"/>
          <w:p>
            <w:pPr>
              <w:spacing w:after="20"/>
              <w:ind w:left="20"/>
              <w:jc w:val="both"/>
            </w:pPr>
            <w:r>
              <w:rPr>
                <w:rFonts w:ascii="Times New Roman"/>
                <w:b w:val="false"/>
                <w:i w:val="false"/>
                <w:color w:val="000000"/>
                <w:sz w:val="20"/>
              </w:rPr>
              <w:t>
2</w:t>
            </w:r>
          </w:p>
          <w:bookmarkEnd w:id="174"/>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w:t>
            </w:r>
            <w:r>
              <w:br/>
            </w:r>
            <w:r>
              <w:rPr>
                <w:rFonts w:ascii="Times New Roman"/>
                <w:b w:val="false"/>
                <w:i w:val="false"/>
                <w:color w:val="000000"/>
                <w:sz w:val="20"/>
              </w:rPr>
              <w:t>
услугодателя</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услугодателя</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175"/>
          <w:p>
            <w:pPr>
              <w:spacing w:after="20"/>
              <w:ind w:left="20"/>
              <w:jc w:val="both"/>
            </w:pPr>
            <w:r>
              <w:rPr>
                <w:rFonts w:ascii="Times New Roman"/>
                <w:b w:val="false"/>
                <w:i w:val="false"/>
                <w:color w:val="000000"/>
                <w:sz w:val="20"/>
              </w:rPr>
              <w:t>
3</w:t>
            </w:r>
          </w:p>
          <w:bookmarkEnd w:id="175"/>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процедур (действий) и их описание</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документы и выдает услугополучателю расписку о приеме соответствующих документов</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w:t>
            </w:r>
            <w:r>
              <w:br/>
            </w:r>
            <w:r>
              <w:rPr>
                <w:rFonts w:ascii="Times New Roman"/>
                <w:b w:val="false"/>
                <w:i w:val="false"/>
                <w:color w:val="000000"/>
                <w:sz w:val="20"/>
              </w:rPr>
              <w:t>
документы</w:t>
            </w:r>
          </w:p>
        </w:tc>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рассматривает документы и составляет акт обследования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рассматривает документы </w:t>
            </w:r>
            <w:r>
              <w:br/>
            </w:r>
            <w:r>
              <w:rPr>
                <w:rFonts w:ascii="Times New Roman"/>
                <w:b w:val="false"/>
                <w:i w:val="false"/>
                <w:color w:val="000000"/>
                <w:sz w:val="20"/>
              </w:rPr>
              <w:t xml:space="preserve">
и выносит решение </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176"/>
          <w:p>
            <w:pPr>
              <w:spacing w:after="20"/>
              <w:ind w:left="20"/>
              <w:jc w:val="both"/>
            </w:pPr>
            <w:r>
              <w:rPr>
                <w:rFonts w:ascii="Times New Roman"/>
                <w:b w:val="false"/>
                <w:i w:val="false"/>
                <w:color w:val="000000"/>
                <w:sz w:val="20"/>
              </w:rPr>
              <w:t>
4</w:t>
            </w:r>
          </w:p>
          <w:bookmarkEnd w:id="176"/>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процедуры (действия) по оказанию государственной услуги, который служит основанием для начала выполнения следующей процедуры (действия) </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документы руководителю услугодателя</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w:t>
            </w:r>
            <w:r>
              <w:br/>
            </w:r>
            <w:r>
              <w:rPr>
                <w:rFonts w:ascii="Times New Roman"/>
                <w:b w:val="false"/>
                <w:i w:val="false"/>
                <w:color w:val="000000"/>
                <w:sz w:val="20"/>
              </w:rPr>
              <w:t xml:space="preserve">
исполнителю услугодателя </w:t>
            </w:r>
          </w:p>
        </w:tc>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предоставляет документы на рассмотрение комиссии </w:t>
            </w:r>
            <w:r>
              <w:br/>
            </w:r>
            <w:r>
              <w:rPr>
                <w:rFonts w:ascii="Times New Roman"/>
                <w:b w:val="false"/>
                <w:i w:val="false"/>
                <w:color w:val="000000"/>
                <w:sz w:val="20"/>
              </w:rPr>
              <w:t>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протокол заседания комиссии услугодателю</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177"/>
          <w:p>
            <w:pPr>
              <w:spacing w:after="20"/>
              <w:ind w:left="20"/>
              <w:jc w:val="both"/>
            </w:pPr>
            <w:r>
              <w:rPr>
                <w:rFonts w:ascii="Times New Roman"/>
                <w:b w:val="false"/>
                <w:i w:val="false"/>
                <w:color w:val="000000"/>
                <w:sz w:val="20"/>
              </w:rPr>
              <w:t>
5</w:t>
            </w:r>
          </w:p>
          <w:bookmarkEnd w:id="177"/>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 минут</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w:t>
            </w:r>
            <w:r>
              <w:br/>
            </w:r>
            <w:r>
              <w:rPr>
                <w:rFonts w:ascii="Times New Roman"/>
                <w:b w:val="false"/>
                <w:i w:val="false"/>
                <w:color w:val="000000"/>
                <w:sz w:val="20"/>
              </w:rPr>
              <w:t>
30 минут</w:t>
            </w:r>
          </w:p>
        </w:tc>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составление акта обследования - в течение 10 календарных дней; предоставление документов на рассмотрение комиссии – </w:t>
            </w:r>
            <w:r>
              <w:br/>
            </w:r>
            <w:r>
              <w:rPr>
                <w:rFonts w:ascii="Times New Roman"/>
                <w:b w:val="false"/>
                <w:i w:val="false"/>
                <w:color w:val="000000"/>
                <w:sz w:val="20"/>
              </w:rPr>
              <w:t>
в течение 3 календарных дней</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календарных</w:t>
            </w:r>
            <w:r>
              <w:br/>
            </w:r>
            <w:r>
              <w:rPr>
                <w:rFonts w:ascii="Times New Roman"/>
                <w:b w:val="false"/>
                <w:i w:val="false"/>
                <w:color w:val="000000"/>
                <w:sz w:val="20"/>
              </w:rPr>
              <w:t>
 дней</w:t>
            </w:r>
          </w:p>
        </w:tc>
      </w:tr>
    </w:tbl>
    <w:bookmarkStart w:name="z705" w:id="178"/>
    <w:p>
      <w:pPr>
        <w:spacing w:after="0"/>
        <w:ind w:left="0"/>
        <w:jc w:val="both"/>
      </w:pPr>
      <w:r>
        <w:rPr>
          <w:rFonts w:ascii="Times New Roman"/>
          <w:b w:val="false"/>
          <w:i w:val="false"/>
          <w:color w:val="000000"/>
          <w:sz w:val="28"/>
        </w:rPr>
        <w:t>
      продолжение таблицы:</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5"/>
        <w:gridCol w:w="5960"/>
        <w:gridCol w:w="1976"/>
        <w:gridCol w:w="1712"/>
        <w:gridCol w:w="1717"/>
      </w:tblGrid>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179"/>
          <w:p>
            <w:pPr>
              <w:spacing w:after="20"/>
              <w:ind w:left="20"/>
              <w:jc w:val="both"/>
            </w:pPr>
            <w:r>
              <w:rPr>
                <w:rFonts w:ascii="Times New Roman"/>
                <w:b w:val="false"/>
                <w:i w:val="false"/>
                <w:color w:val="000000"/>
                <w:sz w:val="20"/>
              </w:rPr>
              <w:t>
1</w:t>
            </w:r>
          </w:p>
          <w:bookmarkEnd w:id="179"/>
        </w:tc>
        <w:tc>
          <w:tcPr>
            <w:tcW w:w="5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180"/>
          <w:p>
            <w:pPr>
              <w:spacing w:after="20"/>
              <w:ind w:left="20"/>
              <w:jc w:val="both"/>
            </w:pPr>
            <w:r>
              <w:rPr>
                <w:rFonts w:ascii="Times New Roman"/>
                <w:b w:val="false"/>
                <w:i w:val="false"/>
                <w:color w:val="000000"/>
                <w:sz w:val="20"/>
              </w:rPr>
              <w:t>
2</w:t>
            </w:r>
          </w:p>
          <w:bookmarkEnd w:id="180"/>
        </w:tc>
        <w:tc>
          <w:tcPr>
            <w:tcW w:w="5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услугодателя</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w:t>
            </w:r>
            <w:r>
              <w:br/>
            </w:r>
            <w:r>
              <w:rPr>
                <w:rFonts w:ascii="Times New Roman"/>
                <w:b w:val="false"/>
                <w:i w:val="false"/>
                <w:color w:val="000000"/>
                <w:sz w:val="20"/>
              </w:rPr>
              <w:t>
услугодателя</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181"/>
          <w:p>
            <w:pPr>
              <w:spacing w:after="20"/>
              <w:ind w:left="20"/>
              <w:jc w:val="both"/>
            </w:pPr>
            <w:r>
              <w:rPr>
                <w:rFonts w:ascii="Times New Roman"/>
                <w:b w:val="false"/>
                <w:i w:val="false"/>
                <w:color w:val="000000"/>
                <w:sz w:val="20"/>
              </w:rPr>
              <w:t>
3</w:t>
            </w:r>
          </w:p>
          <w:bookmarkEnd w:id="181"/>
        </w:tc>
        <w:tc>
          <w:tcPr>
            <w:tcW w:w="5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процедур (действий) и их описание</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основании протокола </w:t>
            </w:r>
            <w:r>
              <w:br/>
            </w:r>
            <w:r>
              <w:rPr>
                <w:rFonts w:ascii="Times New Roman"/>
                <w:b w:val="false"/>
                <w:i w:val="false"/>
                <w:color w:val="000000"/>
                <w:sz w:val="20"/>
              </w:rPr>
              <w:t xml:space="preserve">
заседания комиссии подготавливает проект </w:t>
            </w:r>
            <w:r>
              <w:br/>
            </w:r>
            <w:r>
              <w:rPr>
                <w:rFonts w:ascii="Times New Roman"/>
                <w:b w:val="false"/>
                <w:i w:val="false"/>
                <w:color w:val="000000"/>
                <w:sz w:val="20"/>
              </w:rPr>
              <w:t xml:space="preserve">
договора либо </w:t>
            </w:r>
            <w:r>
              <w:br/>
            </w:r>
            <w:r>
              <w:rPr>
                <w:rFonts w:ascii="Times New Roman"/>
                <w:b w:val="false"/>
                <w:i w:val="false"/>
                <w:color w:val="000000"/>
                <w:sz w:val="20"/>
              </w:rPr>
              <w:t xml:space="preserve">
мотивированный отказ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подписывает проект </w:t>
            </w:r>
            <w:r>
              <w:br/>
            </w:r>
            <w:r>
              <w:rPr>
                <w:rFonts w:ascii="Times New Roman"/>
                <w:b w:val="false"/>
                <w:i w:val="false"/>
                <w:color w:val="000000"/>
                <w:sz w:val="20"/>
              </w:rPr>
              <w:t xml:space="preserve">
договора либо </w:t>
            </w:r>
            <w:r>
              <w:br/>
            </w:r>
            <w:r>
              <w:rPr>
                <w:rFonts w:ascii="Times New Roman"/>
                <w:b w:val="false"/>
                <w:i w:val="false"/>
                <w:color w:val="000000"/>
                <w:sz w:val="20"/>
              </w:rPr>
              <w:t xml:space="preserve">
мотивированный отказ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регистрирует договор либо мотивированный отказ </w:t>
            </w:r>
            <w:r>
              <w:br/>
            </w:r>
            <w:r>
              <w:rPr>
                <w:rFonts w:ascii="Times New Roman"/>
                <w:b w:val="false"/>
                <w:i w:val="false"/>
                <w:color w:val="000000"/>
                <w:sz w:val="20"/>
              </w:rPr>
              <w:t>
 </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182"/>
          <w:p>
            <w:pPr>
              <w:spacing w:after="20"/>
              <w:ind w:left="20"/>
              <w:jc w:val="both"/>
            </w:pPr>
            <w:r>
              <w:rPr>
                <w:rFonts w:ascii="Times New Roman"/>
                <w:b w:val="false"/>
                <w:i w:val="false"/>
                <w:color w:val="000000"/>
                <w:sz w:val="20"/>
              </w:rPr>
              <w:t>
4</w:t>
            </w:r>
          </w:p>
          <w:bookmarkEnd w:id="182"/>
        </w:tc>
        <w:tc>
          <w:tcPr>
            <w:tcW w:w="5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процедуры (действия) по оказанию государственной услуги, который служит основанием для начала выполнения следующей процедуры (действия)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предоставляет проект </w:t>
            </w:r>
            <w:r>
              <w:br/>
            </w:r>
            <w:r>
              <w:rPr>
                <w:rFonts w:ascii="Times New Roman"/>
                <w:b w:val="false"/>
                <w:i w:val="false"/>
                <w:color w:val="000000"/>
                <w:sz w:val="20"/>
              </w:rPr>
              <w:t>
договора либо мотивированный отказ руководителю услугодателя</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направляет проект </w:t>
            </w:r>
            <w:r>
              <w:br/>
            </w:r>
            <w:r>
              <w:rPr>
                <w:rFonts w:ascii="Times New Roman"/>
                <w:b w:val="false"/>
                <w:i w:val="false"/>
                <w:color w:val="000000"/>
                <w:sz w:val="20"/>
              </w:rPr>
              <w:t xml:space="preserve">
договора либо </w:t>
            </w:r>
            <w:r>
              <w:br/>
            </w:r>
            <w:r>
              <w:rPr>
                <w:rFonts w:ascii="Times New Roman"/>
                <w:b w:val="false"/>
                <w:i w:val="false"/>
                <w:color w:val="000000"/>
                <w:sz w:val="20"/>
              </w:rPr>
              <w:t>
мотивированный отказ сотруднику канцелярии</w:t>
            </w:r>
            <w:r>
              <w:br/>
            </w:r>
            <w:r>
              <w:rPr>
                <w:rFonts w:ascii="Times New Roman"/>
                <w:b w:val="false"/>
                <w:i w:val="false"/>
                <w:color w:val="000000"/>
                <w:sz w:val="20"/>
              </w:rPr>
              <w:t>
услугодателя</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выдает договор либо мотивированный отказ услугополучателю </w:t>
            </w:r>
            <w:r>
              <w:br/>
            </w:r>
            <w:r>
              <w:rPr>
                <w:rFonts w:ascii="Times New Roman"/>
                <w:b w:val="false"/>
                <w:i w:val="false"/>
                <w:color w:val="000000"/>
                <w:sz w:val="20"/>
              </w:rPr>
              <w:t>
 </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183"/>
          <w:p>
            <w:pPr>
              <w:spacing w:after="20"/>
              <w:ind w:left="20"/>
              <w:jc w:val="both"/>
            </w:pPr>
            <w:r>
              <w:rPr>
                <w:rFonts w:ascii="Times New Roman"/>
                <w:b w:val="false"/>
                <w:i w:val="false"/>
                <w:color w:val="000000"/>
                <w:sz w:val="20"/>
              </w:rPr>
              <w:t>
5</w:t>
            </w:r>
          </w:p>
          <w:bookmarkEnd w:id="183"/>
        </w:tc>
        <w:tc>
          <w:tcPr>
            <w:tcW w:w="5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5 календарных дней</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w:t>
            </w:r>
            <w:r>
              <w:br/>
            </w:r>
            <w:r>
              <w:rPr>
                <w:rFonts w:ascii="Times New Roman"/>
                <w:b w:val="false"/>
                <w:i w:val="false"/>
                <w:color w:val="000000"/>
                <w:sz w:val="20"/>
              </w:rPr>
              <w:t>
30 минут</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w:t>
            </w:r>
            <w:r>
              <w:br/>
            </w:r>
            <w:r>
              <w:rPr>
                <w:rFonts w:ascii="Times New Roman"/>
                <w:b w:val="false"/>
                <w:i w:val="false"/>
                <w:color w:val="000000"/>
                <w:sz w:val="20"/>
              </w:rPr>
              <w:t>
30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"Передача ребенка (детей) на патронатное воспитание"</w:t>
            </w:r>
          </w:p>
        </w:tc>
      </w:tr>
    </w:tbl>
    <w:bookmarkStart w:name="z714" w:id="184"/>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w:t>
      </w:r>
      <w:r>
        <w:rPr>
          <w:rFonts w:ascii="Times New Roman"/>
          <w:b/>
          <w:i w:val="false"/>
          <w:color w:val="000000"/>
        </w:rPr>
        <w:t>с указанием длительности каждой процедуры (действия)</w:t>
      </w:r>
    </w:p>
    <w:bookmarkEnd w:id="184"/>
    <w:bookmarkStart w:name="z716"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регламенту государственной услуги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"Передача ребенка (детей) на патронатное воспитание"</w:t>
            </w:r>
          </w:p>
        </w:tc>
      </w:tr>
    </w:tbl>
    <w:bookmarkStart w:name="z721" w:id="186"/>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w:t>
      </w:r>
      <w:r>
        <w:rPr>
          <w:rFonts w:ascii="Times New Roman"/>
          <w:b/>
          <w:i w:val="false"/>
          <w:color w:val="000000"/>
        </w:rPr>
        <w:t>в оказании государственной услуги, в графической форме</w:t>
      </w:r>
    </w:p>
    <w:bookmarkEnd w:id="186"/>
    <w:bookmarkStart w:name="z723"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регламенту государственной услуги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"Передача ребенка (детей) на патронатное воспитание"</w:t>
            </w:r>
          </w:p>
        </w:tc>
      </w:tr>
    </w:tbl>
    <w:bookmarkStart w:name="z729" w:id="188"/>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188"/>
    <w:bookmarkStart w:name="z730"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продолжение таблицы:</w:t>
      </w:r>
      <w:r>
        <w:br/>
      </w:r>
      <w:r>
        <w:rPr>
          <w:rFonts w:ascii="Times New Roman"/>
          <w:b w:val="false"/>
          <w:i w:val="false"/>
          <w:color w:val="000000"/>
          <w:sz w:val="28"/>
        </w:rPr>
        <w:t xml:space="preserve">
      </w:t>
      </w:r>
    </w:p>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3" w:id="190"/>
    <w:p>
      <w:pPr>
        <w:spacing w:after="0"/>
        <w:ind w:left="0"/>
        <w:jc w:val="left"/>
      </w:pPr>
      <w:r>
        <w:rPr>
          <w:rFonts w:ascii="Times New Roman"/>
          <w:b/>
          <w:i w:val="false"/>
          <w:color w:val="000000"/>
        </w:rPr>
        <w:t xml:space="preserve"> Условные обозначения: </w:t>
      </w:r>
    </w:p>
    <w:bookmarkEnd w:id="190"/>
    <w:bookmarkStart w:name="z734"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 Кызылординской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"29" февраля 2016 года № 372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постановлением акимата Кызылординской области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 октября 2015 года № 179</w:t>
            </w:r>
          </w:p>
        </w:tc>
      </w:tr>
    </w:tbl>
    <w:bookmarkStart w:name="z742" w:id="192"/>
    <w:p>
      <w:pPr>
        <w:spacing w:after="0"/>
        <w:ind w:left="0"/>
        <w:jc w:val="left"/>
      </w:pPr>
      <w:r>
        <w:rPr>
          <w:rFonts w:ascii="Times New Roman"/>
          <w:b/>
          <w:i w:val="false"/>
          <w:color w:val="000000"/>
        </w:rPr>
        <w:t xml:space="preserve"> Регламент государственной услуги </w:t>
      </w:r>
      <w:r>
        <w:rPr>
          <w:rFonts w:ascii="Times New Roman"/>
          <w:b/>
          <w:i w:val="false"/>
          <w:color w:val="000000"/>
        </w:rPr>
        <w:t>"Постановка на учет лиц, желающих усыновить детей"</w:t>
      </w:r>
    </w:p>
    <w:bookmarkEnd w:id="192"/>
    <w:bookmarkStart w:name="z744" w:id="193"/>
    <w:p>
      <w:pPr>
        <w:spacing w:after="0"/>
        <w:ind w:left="0"/>
        <w:jc w:val="left"/>
      </w:pPr>
      <w:r>
        <w:rPr>
          <w:rFonts w:ascii="Times New Roman"/>
          <w:b/>
          <w:i w:val="false"/>
          <w:color w:val="000000"/>
        </w:rPr>
        <w:t xml:space="preserve"> 1. Общие положения</w:t>
      </w:r>
    </w:p>
    <w:bookmarkEnd w:id="193"/>
    <w:bookmarkStart w:name="z745" w:id="194"/>
    <w:p>
      <w:pPr>
        <w:spacing w:after="0"/>
        <w:ind w:left="0"/>
        <w:jc w:val="both"/>
      </w:pPr>
      <w:r>
        <w:rPr>
          <w:rFonts w:ascii="Times New Roman"/>
          <w:b w:val="false"/>
          <w:i w:val="false"/>
          <w:color w:val="000000"/>
          <w:sz w:val="28"/>
        </w:rPr>
        <w:t>
      1. Наименование услугодателя: отделы образования районов и города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осуществляется через:</w:t>
      </w:r>
      <w:r>
        <w:br/>
      </w:r>
      <w:r>
        <w:rPr>
          <w:rFonts w:ascii="Times New Roman"/>
          <w:b w:val="false"/>
          <w:i w:val="false"/>
          <w:color w:val="000000"/>
          <w:sz w:val="28"/>
        </w:rPr>
        <w:t xml:space="preserve">
      </w:t>
      </w:r>
      <w:r>
        <w:rPr>
          <w:rFonts w:ascii="Times New Roman"/>
          <w:b w:val="false"/>
          <w:i w:val="false"/>
          <w:color w:val="000000"/>
          <w:sz w:val="28"/>
        </w:rPr>
        <w:t xml:space="preserve">1) канцелярию услугодателя; </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 xml:space="preserve">Выдача результата оказания государственной услуги осуществляется через канцелярию услугодателя. </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w:t>
      </w:r>
      <w:r>
        <w:br/>
      </w:r>
      <w:r>
        <w:rPr>
          <w:rFonts w:ascii="Times New Roman"/>
          <w:b w:val="false"/>
          <w:i w:val="false"/>
          <w:color w:val="000000"/>
          <w:sz w:val="28"/>
        </w:rPr>
        <w:t xml:space="preserve">
      </w:t>
      </w:r>
      <w:r>
        <w:rPr>
          <w:rFonts w:ascii="Times New Roman"/>
          <w:b w:val="false"/>
          <w:i w:val="false"/>
          <w:color w:val="000000"/>
          <w:sz w:val="28"/>
        </w:rPr>
        <w:t xml:space="preserve">При обращении к услугодателю – заключение о возможности (невозможности) быть кандидатом(ами) в усыновители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"Постановка на учет лиц, желающих усыновить детей", утвержденного приказом Министра образования и науки Республики Казахстан от 13 апреля 2015 года № 198 "Об утверждении стандартов государственных услуг, оказываемых в сфере семьи и детей" (зарегистрирован в Реестре государственной регистрации нормативных правовых актов за №11184) (далее - стандарт) </w:t>
      </w:r>
      <w:r>
        <w:br/>
      </w:r>
      <w:r>
        <w:rPr>
          <w:rFonts w:ascii="Times New Roman"/>
          <w:b w:val="false"/>
          <w:i w:val="false"/>
          <w:color w:val="000000"/>
          <w:sz w:val="28"/>
        </w:rPr>
        <w:t xml:space="preserve">
      </w:t>
      </w:r>
      <w:r>
        <w:rPr>
          <w:rFonts w:ascii="Times New Roman"/>
          <w:b w:val="false"/>
          <w:i w:val="false"/>
          <w:color w:val="000000"/>
          <w:sz w:val="28"/>
        </w:rPr>
        <w:t xml:space="preserve">На портал – уведомление о готовности заключения о возможности (невозможности) быть кандидатом(ами) в усыновители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(далее - уведомление).</w:t>
      </w:r>
      <w:r>
        <w:br/>
      </w:r>
      <w:r>
        <w:rPr>
          <w:rFonts w:ascii="Times New Roman"/>
          <w:b w:val="false"/>
          <w:i w:val="false"/>
          <w:color w:val="000000"/>
          <w:sz w:val="28"/>
        </w:rPr>
        <w:t xml:space="preserve">
      </w:t>
      </w:r>
      <w:r>
        <w:rPr>
          <w:rFonts w:ascii="Times New Roman"/>
          <w:b w:val="false"/>
          <w:i w:val="false"/>
          <w:color w:val="000000"/>
          <w:sz w:val="28"/>
        </w:rPr>
        <w:t xml:space="preserve">После получения уведомления, услугополучателю необходимо обратиться по указанному в уведомлении адресу для получения заключения о возможности (невозможности) быть кандидатом(ами) в усыновители. </w:t>
      </w:r>
      <w:r>
        <w:br/>
      </w:r>
      <w:r>
        <w:rPr>
          <w:rFonts w:ascii="Times New Roman"/>
          <w:b w:val="false"/>
          <w:i w:val="false"/>
          <w:color w:val="000000"/>
          <w:sz w:val="28"/>
        </w:rPr>
        <w:t xml:space="preserve">
      </w:t>
      </w:r>
      <w:r>
        <w:rPr>
          <w:rFonts w:ascii="Times New Roman"/>
          <w:b w:val="false"/>
          <w:i w:val="false"/>
          <w:color w:val="000000"/>
          <w:sz w:val="28"/>
        </w:rPr>
        <w:t>4. Форма предоставления результата оказания государственной услуги - бумажная.</w:t>
      </w:r>
    </w:p>
    <w:bookmarkEnd w:id="194"/>
    <w:bookmarkStart w:name="z756" w:id="195"/>
    <w:p>
      <w:pPr>
        <w:spacing w:after="0"/>
        <w:ind w:left="0"/>
        <w:jc w:val="left"/>
      </w:pPr>
      <w:r>
        <w:rPr>
          <w:rFonts w:ascii="Times New Roman"/>
          <w:b/>
          <w:i w:val="false"/>
          <w:color w:val="000000"/>
        </w:rPr>
        <w:t xml:space="preserve"> 2. Описание порядка действий структурных подразделений (работников) </w:t>
      </w:r>
      <w:r>
        <w:rPr>
          <w:rFonts w:ascii="Times New Roman"/>
          <w:b/>
          <w:i w:val="false"/>
          <w:color w:val="000000"/>
        </w:rPr>
        <w:t>услугодателя в процессе оказания государственной услуги</w:t>
      </w:r>
    </w:p>
    <w:bookmarkEnd w:id="195"/>
    <w:bookmarkStart w:name="z758" w:id="196"/>
    <w:p>
      <w:pPr>
        <w:spacing w:after="0"/>
        <w:ind w:left="0"/>
        <w:jc w:val="both"/>
      </w:pPr>
      <w:r>
        <w:rPr>
          <w:rFonts w:ascii="Times New Roman"/>
          <w:b w:val="false"/>
          <w:i w:val="false"/>
          <w:color w:val="000000"/>
          <w:sz w:val="28"/>
        </w:rPr>
        <w:t>
      5. Основание для начала процедуры (действия) по оказанию государственной услуги: предоставление услугополучателем услугодателю заявления о желании усыновить детей либо направление запроса в форме электронного документа через портал.</w:t>
      </w:r>
      <w:r>
        <w:br/>
      </w:r>
      <w:r>
        <w:rPr>
          <w:rFonts w:ascii="Times New Roman"/>
          <w:b w:val="false"/>
          <w:i w:val="false"/>
          <w:color w:val="000000"/>
          <w:sz w:val="28"/>
        </w:rPr>
        <w:t xml:space="preserve">
      </w:t>
      </w:r>
      <w:r>
        <w:rPr>
          <w:rFonts w:ascii="Times New Roman"/>
          <w:b w:val="false"/>
          <w:i w:val="false"/>
          <w:color w:val="000000"/>
          <w:sz w:val="28"/>
        </w:rPr>
        <w:t xml:space="preserve">6. Содержание каждой процедуры (действия), входящей в состав процесса оказания государственной услуги, длительность выполнения: </w:t>
      </w:r>
      <w:r>
        <w:br/>
      </w:r>
      <w:r>
        <w:rPr>
          <w:rFonts w:ascii="Times New Roman"/>
          <w:b w:val="false"/>
          <w:i w:val="false"/>
          <w:color w:val="000000"/>
          <w:sz w:val="28"/>
        </w:rPr>
        <w:t xml:space="preserve">
      </w:t>
      </w:r>
      <w:r>
        <w:rPr>
          <w:rFonts w:ascii="Times New Roman"/>
          <w:b w:val="false"/>
          <w:i w:val="false"/>
          <w:color w:val="000000"/>
          <w:sz w:val="28"/>
        </w:rPr>
        <w:t xml:space="preserve">1) услугополучатель предоставляет услугодателю документы согласно пункту 9 стандарта; </w:t>
      </w:r>
      <w:r>
        <w:br/>
      </w:r>
      <w:r>
        <w:rPr>
          <w:rFonts w:ascii="Times New Roman"/>
          <w:b w:val="false"/>
          <w:i w:val="false"/>
          <w:color w:val="000000"/>
          <w:sz w:val="28"/>
        </w:rPr>
        <w:t xml:space="preserve">
      </w:t>
      </w:r>
      <w:r>
        <w:rPr>
          <w:rFonts w:ascii="Times New Roman"/>
          <w:b w:val="false"/>
          <w:i w:val="false"/>
          <w:color w:val="000000"/>
          <w:sz w:val="28"/>
        </w:rPr>
        <w:t>2) сотрудник канцелярии услугодателя регистрирует документы, выдает услугополучателю расписку о приеме соответствующих документов с указанием:</w:t>
      </w:r>
      <w:r>
        <w:br/>
      </w:r>
      <w:r>
        <w:rPr>
          <w:rFonts w:ascii="Times New Roman"/>
          <w:b w:val="false"/>
          <w:i w:val="false"/>
          <w:color w:val="000000"/>
          <w:sz w:val="28"/>
        </w:rPr>
        <w:t xml:space="preserve">
      </w:t>
      </w:r>
      <w:r>
        <w:rPr>
          <w:rFonts w:ascii="Times New Roman"/>
          <w:b w:val="false"/>
          <w:i w:val="false"/>
          <w:color w:val="000000"/>
          <w:sz w:val="28"/>
        </w:rPr>
        <w:t>номера и даты приема заявления;</w:t>
      </w:r>
      <w:r>
        <w:br/>
      </w:r>
      <w:r>
        <w:rPr>
          <w:rFonts w:ascii="Times New Roman"/>
          <w:b w:val="false"/>
          <w:i w:val="false"/>
          <w:color w:val="000000"/>
          <w:sz w:val="28"/>
        </w:rPr>
        <w:t xml:space="preserve">
      </w:t>
      </w:r>
      <w:r>
        <w:rPr>
          <w:rFonts w:ascii="Times New Roman"/>
          <w:b w:val="false"/>
          <w:i w:val="false"/>
          <w:color w:val="000000"/>
          <w:sz w:val="28"/>
        </w:rPr>
        <w:t>вида запрашиваемой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количества и названия приложенных документов;</w:t>
      </w:r>
      <w:r>
        <w:br/>
      </w:r>
      <w:r>
        <w:rPr>
          <w:rFonts w:ascii="Times New Roman"/>
          <w:b w:val="false"/>
          <w:i w:val="false"/>
          <w:color w:val="000000"/>
          <w:sz w:val="28"/>
        </w:rPr>
        <w:t xml:space="preserve">
      </w:t>
      </w:r>
      <w:r>
        <w:rPr>
          <w:rFonts w:ascii="Times New Roman"/>
          <w:b w:val="false"/>
          <w:i w:val="false"/>
          <w:color w:val="000000"/>
          <w:sz w:val="28"/>
        </w:rPr>
        <w:t>даты (времени) и места выдачи документов;</w:t>
      </w:r>
      <w:r>
        <w:br/>
      </w:r>
      <w:r>
        <w:rPr>
          <w:rFonts w:ascii="Times New Roman"/>
          <w:b w:val="false"/>
          <w:i w:val="false"/>
          <w:color w:val="000000"/>
          <w:sz w:val="28"/>
        </w:rPr>
        <w:t xml:space="preserve">
      </w:t>
      </w:r>
      <w:r>
        <w:rPr>
          <w:rFonts w:ascii="Times New Roman"/>
          <w:b w:val="false"/>
          <w:i w:val="false"/>
          <w:color w:val="000000"/>
          <w:sz w:val="28"/>
        </w:rPr>
        <w:t>фамилии, имени, а также отчества (при наличии) работника услугодателя, принявшего заявление;</w:t>
      </w:r>
      <w:r>
        <w:br/>
      </w:r>
      <w:r>
        <w:rPr>
          <w:rFonts w:ascii="Times New Roman"/>
          <w:b w:val="false"/>
          <w:i w:val="false"/>
          <w:color w:val="000000"/>
          <w:sz w:val="28"/>
        </w:rPr>
        <w:t xml:space="preserve">
      </w:t>
      </w:r>
      <w:r>
        <w:rPr>
          <w:rFonts w:ascii="Times New Roman"/>
          <w:b w:val="false"/>
          <w:i w:val="false"/>
          <w:color w:val="000000"/>
          <w:sz w:val="28"/>
        </w:rPr>
        <w:t xml:space="preserve">фамилии, имени, а также отчества (при наличии) услугополучателя и его контактных телефонов и предоставляет документы руководителю услугодателя (не более тридцати минут); </w:t>
      </w:r>
      <w:r>
        <w:br/>
      </w:r>
      <w:r>
        <w:rPr>
          <w:rFonts w:ascii="Times New Roman"/>
          <w:b w:val="false"/>
          <w:i w:val="false"/>
          <w:color w:val="000000"/>
          <w:sz w:val="28"/>
        </w:rPr>
        <w:t xml:space="preserve">
      </w:t>
      </w:r>
      <w:r>
        <w:rPr>
          <w:rFonts w:ascii="Times New Roman"/>
          <w:b w:val="false"/>
          <w:i w:val="false"/>
          <w:color w:val="000000"/>
          <w:sz w:val="28"/>
        </w:rPr>
        <w:t>3) руководитель услугодателя рассматривает и направляет документы исполнителю услугодателя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4) исполнитель услугодателя рассматривает документы, составляет акт обследования жилищно-бытовых условий услугополучателя (далее – акт обследования), подготавливает и предоставляет заключение о возможности (невозможности) граждан быть кандидатами в усыновители (далее - заключение), руководителю услугодателя (составление акта обследования - в течение десяти календарных дней; подготовка и предоставление заключения - в течение трех календарных дней);</w:t>
      </w:r>
      <w:r>
        <w:br/>
      </w:r>
      <w:r>
        <w:rPr>
          <w:rFonts w:ascii="Times New Roman"/>
          <w:b w:val="false"/>
          <w:i w:val="false"/>
          <w:color w:val="000000"/>
          <w:sz w:val="28"/>
        </w:rPr>
        <w:t xml:space="preserve">
      </w:t>
      </w:r>
      <w:r>
        <w:rPr>
          <w:rFonts w:ascii="Times New Roman"/>
          <w:b w:val="false"/>
          <w:i w:val="false"/>
          <w:color w:val="000000"/>
          <w:sz w:val="28"/>
        </w:rPr>
        <w:t>5) руководитель услугодателя подписывает и направляет заключение сотруднику канцелярии услугодателя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6) сотрудник канцелярии услугодателя регистрирует и выдает заключение услугополучателю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7) услугополучателя, которому по результатам заключения вынесено положительное заключение, исполнитель услугодателя ставит на учет в качестве кандидата в усыновители посредством внесения записи в журнал учета лиц, желающих усыновить детей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 xml:space="preserve">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порядка его передачи в другое структурное подразделение)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196"/>
    <w:bookmarkStart w:name="z775" w:id="19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w:t>
      </w:r>
      <w:r>
        <w:rPr>
          <w:rFonts w:ascii="Times New Roman"/>
          <w:b/>
          <w:i w:val="false"/>
          <w:color w:val="000000"/>
        </w:rPr>
        <w:t>услугодателя в процессе оказания государственной услуги</w:t>
      </w:r>
    </w:p>
    <w:bookmarkEnd w:id="197"/>
    <w:bookmarkStart w:name="z777" w:id="198"/>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3)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xml:space="preserve">
      </w:t>
      </w:r>
      <w:r>
        <w:rPr>
          <w:rFonts w:ascii="Times New Roman"/>
          <w:b w:val="false"/>
          <w:i w:val="false"/>
          <w:color w:val="000000"/>
          <w:sz w:val="28"/>
        </w:rPr>
        <w:t xml:space="preserve">9. Подробное описание процедур (действий), взаимодействий структурных подразделений (работников) услугодателя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Справочник бизнес-процессов оказания государственной услуги размещается на официальных интернет-ресурсах государственного учреждения "Управление образования Кызылординской области", акимата Кызылординской области, акиматов районов и города Кызылорды.</w:t>
      </w:r>
    </w:p>
    <w:bookmarkEnd w:id="198"/>
    <w:bookmarkStart w:name="z784" w:id="199"/>
    <w:p>
      <w:pPr>
        <w:spacing w:after="0"/>
        <w:ind w:left="0"/>
        <w:jc w:val="left"/>
      </w:pPr>
      <w:r>
        <w:rPr>
          <w:rFonts w:ascii="Times New Roman"/>
          <w:b/>
          <w:i w:val="false"/>
          <w:color w:val="000000"/>
        </w:rPr>
        <w:t xml:space="preserve"> 4. Описание порядка использования информационных систем в процессе оказания государственной услуги</w:t>
      </w:r>
    </w:p>
    <w:bookmarkEnd w:id="199"/>
    <w:bookmarkStart w:name="z785" w:id="200"/>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услуги через портал:</w:t>
      </w:r>
      <w:r>
        <w:br/>
      </w:r>
      <w:r>
        <w:rPr>
          <w:rFonts w:ascii="Times New Roman"/>
          <w:b w:val="false"/>
          <w:i w:val="false"/>
          <w:color w:val="000000"/>
          <w:sz w:val="28"/>
        </w:rPr>
        <w:t xml:space="preserve">
      </w:t>
      </w:r>
      <w:r>
        <w:rPr>
          <w:rFonts w:ascii="Times New Roman"/>
          <w:b w:val="false"/>
          <w:i w:val="false"/>
          <w:color w:val="000000"/>
          <w:sz w:val="28"/>
        </w:rPr>
        <w:t xml:space="preserve">1) услугополучатель регистрируется на портале и направляет запрос в форме электронного документа (далее – электронный запрос), удостоверенный электронно-цифровой подписью (далее - ЭЦП) услугополучателя и документы согласно пункту 9 стандарта; </w:t>
      </w:r>
      <w:r>
        <w:br/>
      </w:r>
      <w:r>
        <w:rPr>
          <w:rFonts w:ascii="Times New Roman"/>
          <w:b w:val="false"/>
          <w:i w:val="false"/>
          <w:color w:val="000000"/>
          <w:sz w:val="28"/>
        </w:rPr>
        <w:t xml:space="preserve">
      </w:t>
      </w:r>
      <w:r>
        <w:rPr>
          <w:rFonts w:ascii="Times New Roman"/>
          <w:b w:val="false"/>
          <w:i w:val="false"/>
          <w:color w:val="000000"/>
          <w:sz w:val="28"/>
        </w:rPr>
        <w:t xml:space="preserve">2) сотрудник канцелярии услугодателя принимает электронный запрос и документы, направляет в "личный кабинет" услугополучателя уведомление о принятии запроса и документов и предоставляет документы руководителю услугодателя (не более тридцати минут); </w:t>
      </w:r>
      <w:r>
        <w:br/>
      </w:r>
      <w:r>
        <w:rPr>
          <w:rFonts w:ascii="Times New Roman"/>
          <w:b w:val="false"/>
          <w:i w:val="false"/>
          <w:color w:val="000000"/>
          <w:sz w:val="28"/>
        </w:rPr>
        <w:t xml:space="preserve">
      </w:t>
      </w:r>
      <w:r>
        <w:rPr>
          <w:rFonts w:ascii="Times New Roman"/>
          <w:b w:val="false"/>
          <w:i w:val="false"/>
          <w:color w:val="000000"/>
          <w:sz w:val="28"/>
        </w:rPr>
        <w:t>3) руководитель услугодателя рассматривает и направляет документы исполнителю услугодателя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4) исполнитель услугодателя рассматривает документы, составляет акт обследования жилищно-бытовых условий услугополучателя (далее – акт обследования), подготавливает и предоставляет заключение о возможности (невозможности) граждан быть кандидатами в усыновители (далее - заключение), руководителю услугодателя (составление акта обследования - в течение десяти календарных дней; подготовка и предоставление заключения - в течение трех календарных дней);</w:t>
      </w:r>
      <w:r>
        <w:br/>
      </w:r>
      <w:r>
        <w:rPr>
          <w:rFonts w:ascii="Times New Roman"/>
          <w:b w:val="false"/>
          <w:i w:val="false"/>
          <w:color w:val="000000"/>
          <w:sz w:val="28"/>
        </w:rPr>
        <w:t xml:space="preserve">
      </w:t>
      </w:r>
      <w:r>
        <w:rPr>
          <w:rFonts w:ascii="Times New Roman"/>
          <w:b w:val="false"/>
          <w:i w:val="false"/>
          <w:color w:val="000000"/>
          <w:sz w:val="28"/>
        </w:rPr>
        <w:t>5) руководитель услугодателя подписывает и направляет заключение сотруднику канцелярии услугодателя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6) сотрудник канцелярии услугодателя регистрирует и направляет в "личный кабинет" услугополучателя уведомление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7) услугополучателя, которому по результатам заключения вынесено положительное заключение, исполнитель услугодателя ставит на учет в качестве кандидата в усыновители посредством внесения записи в журнал учета лиц, желающих усыновить детей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в графической форме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"Постановка на учет лиц, желающих усыновить детей"</w:t>
            </w:r>
          </w:p>
        </w:tc>
      </w:tr>
    </w:tbl>
    <w:bookmarkStart w:name="z798" w:id="201"/>
    <w:p>
      <w:pPr>
        <w:spacing w:after="0"/>
        <w:ind w:left="0"/>
        <w:jc w:val="left"/>
      </w:pPr>
      <w:r>
        <w:rPr>
          <w:rFonts w:ascii="Times New Roman"/>
          <w:b/>
          <w:i w:val="false"/>
          <w:color w:val="000000"/>
        </w:rPr>
        <w:t xml:space="preserve"> Описание результата процедуры (действия) по оказанию государственной услуги, который служит основанием для начала выполнения </w:t>
      </w:r>
      <w:r>
        <w:rPr>
          <w:rFonts w:ascii="Times New Roman"/>
          <w:b/>
          <w:i w:val="false"/>
          <w:color w:val="000000"/>
        </w:rPr>
        <w:t>следующей процедуры (действия) (с указанием результата процедуры (действия) и порядка его передачи в другое структурное подразделение)</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
        <w:gridCol w:w="2543"/>
        <w:gridCol w:w="1176"/>
        <w:gridCol w:w="730"/>
        <w:gridCol w:w="2704"/>
        <w:gridCol w:w="730"/>
        <w:gridCol w:w="730"/>
        <w:gridCol w:w="3288"/>
      </w:tblGrid>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202"/>
          <w:p>
            <w:pPr>
              <w:spacing w:after="20"/>
              <w:ind w:left="20"/>
              <w:jc w:val="both"/>
            </w:pPr>
            <w:r>
              <w:rPr>
                <w:rFonts w:ascii="Times New Roman"/>
                <w:b w:val="false"/>
                <w:i w:val="false"/>
                <w:color w:val="000000"/>
                <w:sz w:val="20"/>
              </w:rPr>
              <w:t>
1</w:t>
            </w:r>
          </w:p>
          <w:bookmarkEnd w:id="202"/>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процедуры </w:t>
            </w:r>
            <w:r>
              <w:br/>
            </w:r>
            <w:r>
              <w:rPr>
                <w:rFonts w:ascii="Times New Roman"/>
                <w:b w:val="false"/>
                <w:i w:val="false"/>
                <w:color w:val="000000"/>
                <w:sz w:val="20"/>
              </w:rPr>
              <w:t>
(действия)</w:t>
            </w: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203"/>
          <w:p>
            <w:pPr>
              <w:spacing w:after="20"/>
              <w:ind w:left="20"/>
              <w:jc w:val="both"/>
            </w:pPr>
            <w:r>
              <w:rPr>
                <w:rFonts w:ascii="Times New Roman"/>
                <w:b w:val="false"/>
                <w:i w:val="false"/>
                <w:color w:val="000000"/>
                <w:sz w:val="20"/>
              </w:rPr>
              <w:t>
2</w:t>
            </w:r>
          </w:p>
          <w:bookmarkEnd w:id="203"/>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w:t>
            </w:r>
            <w:r>
              <w:br/>
            </w:r>
            <w:r>
              <w:rPr>
                <w:rFonts w:ascii="Times New Roman"/>
                <w:b w:val="false"/>
                <w:i w:val="false"/>
                <w:color w:val="000000"/>
                <w:sz w:val="20"/>
              </w:rPr>
              <w:t>
услугодателя</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r>
              <w:br/>
            </w:r>
            <w:r>
              <w:rPr>
                <w:rFonts w:ascii="Times New Roman"/>
                <w:b w:val="false"/>
                <w:i w:val="false"/>
                <w:color w:val="000000"/>
                <w:sz w:val="20"/>
              </w:rPr>
              <w:t>
 услугодателя</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w:t>
            </w:r>
            <w:r>
              <w:br/>
            </w:r>
            <w:r>
              <w:rPr>
                <w:rFonts w:ascii="Times New Roman"/>
                <w:b w:val="false"/>
                <w:i w:val="false"/>
                <w:color w:val="000000"/>
                <w:sz w:val="20"/>
              </w:rPr>
              <w:t>
услугодателя</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r>
              <w:br/>
            </w:r>
            <w:r>
              <w:rPr>
                <w:rFonts w:ascii="Times New Roman"/>
                <w:b w:val="false"/>
                <w:i w:val="false"/>
                <w:color w:val="000000"/>
                <w:sz w:val="20"/>
              </w:rPr>
              <w:t>
 услугодателя</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204"/>
          <w:p>
            <w:pPr>
              <w:spacing w:after="20"/>
              <w:ind w:left="20"/>
              <w:jc w:val="both"/>
            </w:pPr>
            <w:r>
              <w:rPr>
                <w:rFonts w:ascii="Times New Roman"/>
                <w:b w:val="false"/>
                <w:i w:val="false"/>
                <w:color w:val="000000"/>
                <w:sz w:val="20"/>
              </w:rPr>
              <w:t>
3</w:t>
            </w:r>
          </w:p>
          <w:bookmarkEnd w:id="204"/>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процедур (действий) и их описание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регистрирует документы и выдает услугополучателю расписку о приеме соответствующих документов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w:t>
            </w:r>
            <w:r>
              <w:br/>
            </w:r>
            <w:r>
              <w:rPr>
                <w:rFonts w:ascii="Times New Roman"/>
                <w:b w:val="false"/>
                <w:i w:val="false"/>
                <w:color w:val="000000"/>
                <w:sz w:val="20"/>
              </w:rPr>
              <w:t>
документы</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рассматривает документы, составляет акт обследования </w:t>
            </w:r>
            <w:r>
              <w:br/>
            </w:r>
            <w:r>
              <w:rPr>
                <w:rFonts w:ascii="Times New Roman"/>
                <w:b w:val="false"/>
                <w:i w:val="false"/>
                <w:color w:val="000000"/>
                <w:sz w:val="20"/>
              </w:rPr>
              <w:t xml:space="preserve">
и подготавливает заключение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подписывает заключение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заключение</w:t>
            </w:r>
            <w:r>
              <w:br/>
            </w:r>
            <w:r>
              <w:rPr>
                <w:rFonts w:ascii="Times New Roman"/>
                <w:b w:val="false"/>
                <w:i w:val="false"/>
                <w:color w:val="000000"/>
                <w:sz w:val="20"/>
              </w:rPr>
              <w:t>
 </w:t>
            </w:r>
          </w:p>
        </w:tc>
        <w:tc>
          <w:tcPr>
            <w:tcW w:w="3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услугополучателя, которому по результатам заключения вынесено положительное заключение, ставит на учет в качестве кандидата в усыновители посредством внесения записи в журнал учета лиц, желающих усыновить детей</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205"/>
          <w:p>
            <w:pPr>
              <w:spacing w:after="20"/>
              <w:ind w:left="20"/>
              <w:jc w:val="both"/>
            </w:pPr>
            <w:r>
              <w:rPr>
                <w:rFonts w:ascii="Times New Roman"/>
                <w:b w:val="false"/>
                <w:i w:val="false"/>
                <w:color w:val="000000"/>
                <w:sz w:val="20"/>
              </w:rPr>
              <w:t>
4</w:t>
            </w:r>
          </w:p>
          <w:bookmarkEnd w:id="205"/>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процедуры (действия) по оказанию государственной услуги, который служит основанием для начала выполнения следующей процедуры (действия)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документы руководителю услугодателя</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w:t>
            </w:r>
            <w:r>
              <w:br/>
            </w:r>
            <w:r>
              <w:rPr>
                <w:rFonts w:ascii="Times New Roman"/>
                <w:b w:val="false"/>
                <w:i w:val="false"/>
                <w:color w:val="000000"/>
                <w:sz w:val="20"/>
              </w:rPr>
              <w:t xml:space="preserve">
исполнителю услугодателя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заключение</w:t>
            </w:r>
            <w:r>
              <w:br/>
            </w:r>
            <w:r>
              <w:rPr>
                <w:rFonts w:ascii="Times New Roman"/>
                <w:b w:val="false"/>
                <w:i w:val="false"/>
                <w:color w:val="000000"/>
                <w:sz w:val="20"/>
              </w:rPr>
              <w:t>
руководителю услугодателя</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заключение сотруднику канцелярии</w:t>
            </w:r>
            <w:r>
              <w:br/>
            </w:r>
            <w:r>
              <w:rPr>
                <w:rFonts w:ascii="Times New Roman"/>
                <w:b w:val="false"/>
                <w:i w:val="false"/>
                <w:color w:val="000000"/>
                <w:sz w:val="20"/>
              </w:rPr>
              <w:t>
услугодателя</w:t>
            </w: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выдает заключение услугополучателю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206"/>
          <w:p>
            <w:pPr>
              <w:spacing w:after="20"/>
              <w:ind w:left="20"/>
              <w:jc w:val="both"/>
            </w:pPr>
            <w:r>
              <w:rPr>
                <w:rFonts w:ascii="Times New Roman"/>
                <w:b w:val="false"/>
                <w:i w:val="false"/>
                <w:color w:val="000000"/>
                <w:sz w:val="20"/>
              </w:rPr>
              <w:t>
5</w:t>
            </w:r>
          </w:p>
          <w:bookmarkEnd w:id="206"/>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30 минут</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w:t>
            </w:r>
            <w:r>
              <w:br/>
            </w:r>
            <w:r>
              <w:rPr>
                <w:rFonts w:ascii="Times New Roman"/>
                <w:b w:val="false"/>
                <w:i w:val="false"/>
                <w:color w:val="000000"/>
                <w:sz w:val="20"/>
              </w:rPr>
              <w:t>
30 минут</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составление акта обследования - в течение 10 календарных дней; подготовка и предоставление заключения - в течение </w:t>
            </w:r>
            <w:r>
              <w:br/>
            </w:r>
            <w:r>
              <w:rPr>
                <w:rFonts w:ascii="Times New Roman"/>
                <w:b w:val="false"/>
                <w:i w:val="false"/>
                <w:color w:val="000000"/>
                <w:sz w:val="20"/>
              </w:rPr>
              <w:t>
3 календарных дней</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w:t>
            </w:r>
            <w:r>
              <w:br/>
            </w:r>
            <w:r>
              <w:rPr>
                <w:rFonts w:ascii="Times New Roman"/>
                <w:b w:val="false"/>
                <w:i w:val="false"/>
                <w:color w:val="000000"/>
                <w:sz w:val="20"/>
              </w:rPr>
              <w:t>
30 минут</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w:t>
            </w:r>
            <w:r>
              <w:br/>
            </w:r>
            <w:r>
              <w:rPr>
                <w:rFonts w:ascii="Times New Roman"/>
                <w:b w:val="false"/>
                <w:i w:val="false"/>
                <w:color w:val="000000"/>
                <w:sz w:val="20"/>
              </w:rPr>
              <w:t>
30 минут</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w:t>
            </w:r>
            <w:r>
              <w:br/>
            </w:r>
            <w:r>
              <w:rPr>
                <w:rFonts w:ascii="Times New Roman"/>
                <w:b w:val="false"/>
                <w:i w:val="false"/>
                <w:color w:val="000000"/>
                <w:sz w:val="20"/>
              </w:rPr>
              <w:t>
30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"Постановка на учет лиц, желающих усыновить детей"</w:t>
            </w:r>
          </w:p>
        </w:tc>
      </w:tr>
    </w:tbl>
    <w:bookmarkStart w:name="z809" w:id="207"/>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w:t>
      </w:r>
      <w:r>
        <w:rPr>
          <w:rFonts w:ascii="Times New Roman"/>
          <w:b/>
          <w:i w:val="false"/>
          <w:color w:val="000000"/>
        </w:rPr>
        <w:t>с указанием длительности каждой процедуры (действия)</w:t>
      </w:r>
    </w:p>
    <w:bookmarkEnd w:id="207"/>
    <w:bookmarkStart w:name="z811"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"Постановка на учет лиц, желающих усыновить детей"</w:t>
            </w:r>
          </w:p>
        </w:tc>
      </w:tr>
    </w:tbl>
    <w:bookmarkStart w:name="z817" w:id="209"/>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w:t>
      </w:r>
      <w:r>
        <w:rPr>
          <w:rFonts w:ascii="Times New Roman"/>
          <w:b/>
          <w:i w:val="false"/>
          <w:color w:val="000000"/>
        </w:rPr>
        <w:t xml:space="preserve">в оказании государственной услуги, в графической форме </w:t>
      </w:r>
    </w:p>
    <w:bookmarkEnd w:id="209"/>
    <w:bookmarkStart w:name="z819"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"Постановка на учет лиц, желающих усыновить детей"</w:t>
            </w:r>
          </w:p>
        </w:tc>
      </w:tr>
    </w:tbl>
    <w:bookmarkStart w:name="z824" w:id="211"/>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211"/>
    <w:bookmarkStart w:name="z825"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6" w:id="213"/>
    <w:p>
      <w:pPr>
        <w:spacing w:after="0"/>
        <w:ind w:left="0"/>
        <w:jc w:val="left"/>
      </w:pPr>
      <w:r>
        <w:rPr>
          <w:rFonts w:ascii="Times New Roman"/>
          <w:b/>
          <w:i w:val="false"/>
          <w:color w:val="000000"/>
        </w:rPr>
        <w:t xml:space="preserve"> Условные обозначения: </w:t>
      </w:r>
    </w:p>
    <w:bookmarkEnd w:id="213"/>
    <w:bookmarkStart w:name="z827"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4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header.xml" Type="http://schemas.openxmlformats.org/officeDocument/2006/relationships/header" Id="rId4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