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5614e" w14:textId="1b561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Кызылординской области от 30 июля 2015 года № 99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29 февраля 2016 года № 357. Зарегистрировано Департаментом юстиции Кызылординской области 01 апреля 2016 года № 5427.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Кызылординской области от 30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за номером 5122, опубликовано 5 сентября 2015 года в газетах "Сыр бойы" и "Кызылординские вести")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разрешения на обучение в форме экстерната в организациях основного среднего, общего среднего образования",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дубликатов документов об основном среднем, общем среднем образовании",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Кызылординской области Кенжеханулы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февраля 2016 года № 357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июля 2015 года № 99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обучение в форме экстерната в организациях основного среднего, общего среднего образования"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отделы образования районов и города областного значения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заявлений и выдача результатов оказания государственной услуги осуществляются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некоммерческое акционерное общество "Государственная корпорация "Правительство для граждан" (далее – Государственная корпорация);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выписка из приказа о разрешении на обучение в форме экстерната в организациях основного среднего, общего среднего образования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(далее – выписка из приказа) "Выдача разрешения на обучение в форме экстерната в организациях основного среднего, общего среднего образования", утвержденного приказом Министра образования Республики Казахстан от 27 ноября 2015 года № 658 "Об утверждении стандартов государственных услуг в сфере среднего образования, оказываемых местными исполнительными органами" (зарегистрирован в Реестре государственной регистрации нормативных правовых актов за № 12816)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обращения услугополучателя за получением результата оказания государственной услуги на бумажном носителе результат оказания государственной услуги оформляется в электронной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распечатывается, заверяется печатью и подписью уполномоченного лица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на портал результат оказания государственной услуги направляется услугополучателю в форме электронного документа, удостоверенного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Форма предоставления результата оказания государственной услуги - электронная.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либо его законным представителем с подтверждающими документами (далее - его законный представитель) заявления в Государственную корпорацию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направление заявления в форме электронного документа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либо его законный представитель предоставляет в Государственную корпорацию следующие документы согласно пункту 9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на обучение в форме экстерната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заключение врачебно-консультационной комиссии, формы 035-1/у, утвержденная приказом исполняющего обязанности Министра здравоохранения Республики Казахстан от 23 ноября 2010 года </w:t>
      </w:r>
      <w:r>
        <w:rPr>
          <w:rFonts w:ascii="Times New Roman"/>
          <w:b w:val="false"/>
          <w:i w:val="false"/>
          <w:color w:val="000000"/>
          <w:sz w:val="28"/>
        </w:rPr>
        <w:t>№ 907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за №6697)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справку о временном проживании за рубежом родителей услугополучателя или лиц, их заменяющих, документ, подтверждающий обучение за рубежом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копию свидетельства о рождении услугополучателя (в случае рождения до 2008 года) при наличии копии удостоверения личности услугополучателя (оригинал 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работник Государственной корпорации регистрирует документы и выдает услугополучателю либо его законному представителю расписку о приеме соответствующих документов, либо в случае предоставления услугополучателем либо его законным представителем неполного пакета документов согласно перечню, предусмотренному пунктом 9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сотрудник накопительного отдела Государственной корпорации направляет документы услугодателю (в течение одного рабочего дня,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сотрудник канцелярии услугодателя регистрирует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рассматривает и направляет документы исполнителю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исполнитель услугодателя рассматривает документы, подготавливает и предоставляет проект приказа руководителю услугодателя (в течение десяти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руководитель услугодателя подписывает и направляет приказ сотруднику канцелярии услугодателя (не более пятнадцати минут);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сотрудник канцелярии услугодателя регистрирует копию приказа и направляет в Государственную корпорацию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работник Государственной корпорации регистрирует и выдает копию приказа услугополучателю либо его законному представителю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"/>
    <w:bookmarkStart w:name="z4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6"/>
    <w:bookmarkStart w:name="z4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сотрудник канцелярии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работник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работник накопительного отдела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официальных интернет-ресурсах государственного учреждения "Управление образования Кызылординской области", акимата Кызылординской области, акиматов районов и города Кызылорды.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на обучение в форме экстерната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основного среднего, общего среднего образования"</w:t>
            </w:r>
          </w:p>
        </w:tc>
      </w:tr>
    </w:tbl>
    <w:bookmarkStart w:name="z5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2519"/>
        <w:gridCol w:w="1934"/>
        <w:gridCol w:w="1897"/>
        <w:gridCol w:w="943"/>
        <w:gridCol w:w="944"/>
        <w:gridCol w:w="1054"/>
        <w:gridCol w:w="944"/>
        <w:gridCol w:w="725"/>
        <w:gridCol w:w="945"/>
      </w:tblGrid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9"/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10"/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Государственной корпорации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11"/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1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подготавливает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приказа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приказ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копию приказа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копию приказа 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12"/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услугополучателю либо его законному представителю расписку о приеме соответствующих документов либо об отказе в приеме документов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 услугодателя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сотруднику канцелярии услугодателя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копию приказа в Государственную корпорацию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либо его законному представителю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bookmarkEnd w:id="13"/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 (не входит в срок оказания государственной услуги)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рабочих дней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обучение в форме экстерната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организациях основного среднего, общего среднего образовании" </w:t>
            </w:r>
          </w:p>
        </w:tc>
      </w:tr>
    </w:tbl>
    <w:bookmarkStart w:name="z6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4"/>
    <w:bookmarkStart w:name="z6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обучение в форме экстерната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основного среднего, общего среднего образования"</w:t>
            </w:r>
          </w:p>
        </w:tc>
      </w:tr>
    </w:tbl>
    <w:bookmarkStart w:name="z6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6"/>
    <w:bookmarkStart w:name="z6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8"/>
    <w:bookmarkStart w:name="z6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274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февраля 2016 года №357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июля 2015 года № 99</w:t>
            </w:r>
          </w:p>
        </w:tc>
      </w:tr>
    </w:tbl>
    <w:bookmarkStart w:name="z7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дубликатов документов об основном среднем, общем среднем образовании"</w:t>
      </w:r>
    </w:p>
    <w:bookmarkEnd w:id="20"/>
    <w:bookmarkStart w:name="z7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1"/>
    <w:bookmarkStart w:name="z7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организации основного среднего и общего среднего образования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выдача дубликата свидетельства об основном среднем образовании, дубликата аттестата об общем среднем образовании (далее - дубликат).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Форма предоставления результата оказания государственной услуги - бумажная.</w:t>
      </w:r>
    </w:p>
    <w:bookmarkEnd w:id="22"/>
    <w:bookmarkStart w:name="z8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"/>
    <w:bookmarkStart w:name="z8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услугодателю либо в Государственную корпорацию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дубликатов документов об основном среднем, общем среднем образовании", утвержденного приказом Министра образования и науки Республики Казахстан от 8 апреля 2015 года № 179 "Об утверждении стандартов государственных услуг в сфере </w:t>
      </w:r>
      <w:r>
        <w:rPr>
          <w:rFonts w:ascii="Times New Roman"/>
          <w:b/>
          <w:i w:val="false"/>
          <w:color w:val="000000"/>
          <w:sz w:val="28"/>
        </w:rPr>
        <w:t>среднего образования, оказываемых местными исполнительными органами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 в Реестре государственной регистрации нормативных правовых актов за № 11057)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услугодателя регистрирует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рассматривает и направляет документы исполнителю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исполнитель услугодателя рассматривает документы, подготавливает и предоставляет дубликат руководителю услугодателя (в течение тринадцати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руководитель услугодателя подписывает и направляет дубликат сотруднику канцелярии услугодателя (не более пятнадцати минут);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услугодателя регистрирует и выдает дубликат услугополучателю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"/>
    <w:bookmarkStart w:name="z9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25"/>
    <w:bookmarkStart w:name="z9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сотрудник канцелярии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работник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работник накопительного отдела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корпорации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официальных интернет-ресурсах государственного учреждения "Управление образования Кызылординской области", акимата Кызылординской области, акиматов районов и города Кызылорды.</w:t>
      </w:r>
    </w:p>
    <w:bookmarkEnd w:id="26"/>
    <w:bookmarkStart w:name="z10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7"/>
    <w:bookmarkStart w:name="z10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Государственной корпорации,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либо его представитель предоставляет в Государственную корпорацию следующие документы согласно пункту 9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услугополучателя, согласно приложению 1 к стандарту, в котором излагаются обстоятельства утери документа или другие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копию свидетельства о рождении (в случае рождения 2008 года) с документом, удостоверяющим личность (паспорт) родителя (законного представителя) несовершеннолетнего ребенка или документ, удостоверяющий личность услугополучателя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выписку из периодического печатного издания, с указанием номера и даты регистрации выдачи документа, сроком опубликования не более десяти календарных дней, со дня размещения гражданином информации по утере документа или предоставления оригинала испорченного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работник Государственной корпорации регистрирует документы и выдает услугополучателю расписку о приеме соответствующих документов, либо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работник накопительного отдела Государственной корпорации направляет документы услугодателю (в течение одного рабочего дня,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после принятия документов, действия структурных подразделений (работников) услугодателя в процессе оказания государственной услуги осуществляются в соответствии с подпунктами 2-5)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регистрирует и направляет дубликат в Государственную корпорацию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работник Государственной корпорации регистрирует и выдает дубликат услугополучателю либо его представителю по нотариально заверенной доверенности (далее – его представитель)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дубликатов документов об основном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среднем, общем среднем образовании"</w:t>
            </w:r>
          </w:p>
        </w:tc>
      </w:tr>
    </w:tbl>
    <w:bookmarkStart w:name="z11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29"/>
    <w:bookmarkStart w:name="z11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к услугодателю: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4001"/>
        <w:gridCol w:w="1499"/>
        <w:gridCol w:w="1499"/>
        <w:gridCol w:w="1674"/>
        <w:gridCol w:w="1499"/>
        <w:gridCol w:w="1500"/>
      </w:tblGrid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"/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Руководитель услугодателя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подготавливает дубликат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дубликат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дубликат 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дубликат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дубликат сотруднику канцелярии услугодателя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выдает дубликат услугополучателю 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"/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13 рабочих дней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дубликатов документов об основном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среднем, общем среднем образовании"</w:t>
            </w:r>
          </w:p>
        </w:tc>
      </w:tr>
    </w:tbl>
    <w:bookmarkStart w:name="z12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</w:t>
      </w:r>
    </w:p>
    <w:bookmarkEnd w:id="36"/>
    <w:bookmarkStart w:name="z12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в Государственную корпорацию: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2636"/>
        <w:gridCol w:w="1565"/>
        <w:gridCol w:w="1986"/>
        <w:gridCol w:w="987"/>
        <w:gridCol w:w="988"/>
        <w:gridCol w:w="1103"/>
        <w:gridCol w:w="988"/>
        <w:gridCol w:w="644"/>
        <w:gridCol w:w="989"/>
      </w:tblGrid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38"/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39"/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Государственной корпорации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40"/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их описание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подготавливает дубликат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дубликат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дубликат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дубликат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41"/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услугополучателю расписку о приеме соответствующих документов либо об отказе в приеме документов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 услугодателя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дубликат сотруднику канцелярии услугодателя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дубликат в Государственную корпорацию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дубликат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bookmarkEnd w:id="42"/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 (не входит в срок оказания государственной услуги)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13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дубликатов документов об основном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среднем, общем среднем образовании"</w:t>
            </w:r>
          </w:p>
        </w:tc>
      </w:tr>
    </w:tbl>
    <w:bookmarkStart w:name="z12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43"/>
    <w:bookmarkStart w:name="z13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к услугодателю:</w:t>
      </w:r>
    </w:p>
    <w:bookmarkEnd w:id="44"/>
    <w:bookmarkStart w:name="z13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в Государственной корпорации:</w:t>
      </w:r>
    </w:p>
    <w:bookmarkEnd w:id="46"/>
    <w:bookmarkStart w:name="z13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дубликатов документов об основном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среднем, общем среднем образовании"</w:t>
            </w:r>
          </w:p>
        </w:tc>
      </w:tr>
    </w:tbl>
    <w:bookmarkStart w:name="z13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48"/>
    <w:bookmarkStart w:name="z13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к услугодателю:</w:t>
      </w:r>
    </w:p>
    <w:bookmarkEnd w:id="49"/>
    <w:bookmarkStart w:name="z13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в Государственную корпорацию:</w:t>
      </w:r>
    </w:p>
    <w:bookmarkEnd w:id="51"/>
    <w:bookmarkStart w:name="z13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3"/>
    <w:bookmarkStart w:name="z14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