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8750" w14:textId="4338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 февраля 2016 года № 316. Зарегистрировано Департаментом юстиции Кызылординской области 26 февраля 2016 года № 5374.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"1" февраля 2016 года №316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1382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услугополучатель) в Государственную корпорацию заявки на аккредитацию заготовительных организаций в сфере агропромышленного комплекса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заготовительных организаций в сфере агропромышленного комплекса", утвержденного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9-3/1001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за № 12439) (далее - стандарт).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заявку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заявки;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заявку и выдает услугополучателю расписку о приеме заявки либо в случае предоставления услугополучателем заявки, не соответствующей установленной форме, отказывает в приеме заявки и выдает расписку об отказе в приеме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тридцати минут);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тридцати минут). Результат процедуры (действия): предоставление документов руководителю услугодателя;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заявку на полноту содержащихся в нем сведений, осуществляет постановку услугополучателя на учет путем включения в перечень заготовительных организаций в сфере агропромышленного комплекса (далее – перечень) и размещает перечень на интернет-ресурсе услугодателя (в течение трех рабочих дней). Результат процедуры (действия): постановка услугополучателя на учет путем включения в перечень и размещение перечня на интернет-ресурсе услугодателя.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накопительного отдела Государственной корпорации;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услугодателями и (или)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"Аккредитация заготовительных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комплекса"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"1" февраля 2016 года №316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1382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 государственное учреждение "Управление сельского хозяйства Кызылординской области" (далее - услугодатель).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(полностью автоматизированная).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9-3/1000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за № 12437) (далее - стандарт).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0"/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регистрирует заявку в информационной системе субсидирования путем ее подписания электронной цифровой подписью (далее – ЭЦП) и на электронный адрес услугодателя направляется электронное извещение о поступлении заявки на рассмотрение (далее - электронный запрос). Результат процедуры (действия): электронное извещение о поступлении заявки на рассмотрение от услугополучателя;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путем подписания с использованием ЭЦП соответствующего уведомления подтверждает принятие электронного запроса (в течение одного рабочего дня). Результат процедуры (действия): доступность уведомления в "личном кабинете" услугополучателя;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направляет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мотивированный отказ) в "личный кабинет" услугополучателя (в течение двух рабочих дней). Результат процедуры (действия): направление уведомления о перечислении субсидии либо мотивированного отказа в "личный кабинет" услугополучателя.</w:t>
      </w:r>
    </w:p>
    <w:bookmarkEnd w:id="46"/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 исполнитель услугодателя.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заготовительным организациям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сфере агропромышленного комплекса суммы налога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добавленную стоимость, уплаченного в бюджет,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пределах исчисленного налога на добавленную стоимость"</w:t>
            </w:r>
          </w:p>
        </w:tc>
      </w:tr>
    </w:tbl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