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ca09" w14:textId="ed3c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ХХХІV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Приозерского городского маслихата Карагандинской области от 21 июня 2016 года № 3/27. Зарегистрировано Департаментом юстиции Карагандинской области 14 июля 2016 года № 3898.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газете "Приозерский вестник" от 25 июля 2014 года № 30/363, в информационно-правовой системе "Әділет" 29 июля 2014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оказания социальной помощи, установления размеров и определения перечня отдельных категорий нуждающихся граждан города Приозерск, утвержденных указанным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- некоммерческое акционерное общество "Государственная корпорация "Правительство для граждан";";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"25-2. Социальный контракт активизации семьи заключается согласно формам,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13773).".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